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9"/>
        <w:gridCol w:w="4819"/>
      </w:tblGrid>
      <w:tr w14:paraId="7F3B0A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8" w:hRule="atLeast"/>
        </w:trPr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0000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0000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</w:tbl>
    <w:p w14:paraId="09000000">
      <w:pPr>
        <w:rPr>
          <w:rFonts w:ascii="Times New Roman" w:hAnsi="Times New Roman"/>
          <w:sz w:val="28"/>
        </w:rPr>
      </w:pPr>
    </w:p>
    <w:p w14:paraId="0A000000">
      <w:pPr>
        <w:rPr>
          <w:rFonts w:ascii="Times New Roman" w:hAnsi="Times New Roman"/>
          <w:sz w:val="28"/>
        </w:rPr>
      </w:pPr>
    </w:p>
    <w:p w14:paraId="0B000000">
      <w:pPr>
        <w:rPr>
          <w:rFonts w:ascii="Times New Roman" w:hAnsi="Times New Roman"/>
          <w:sz w:val="28"/>
        </w:rPr>
      </w:pPr>
    </w:p>
    <w:p w14:paraId="0C000000">
      <w:pPr>
        <w:rPr>
          <w:rFonts w:ascii="Times New Roman" w:hAnsi="Times New Roman"/>
          <w:sz w:val="28"/>
        </w:rPr>
      </w:pPr>
    </w:p>
    <w:p w14:paraId="0D000000">
      <w:pPr>
        <w:rPr>
          <w:rFonts w:ascii="Times New Roman" w:hAnsi="Times New Roman"/>
          <w:sz w:val="28"/>
        </w:rPr>
      </w:pPr>
    </w:p>
    <w:p w14:paraId="0E000000">
      <w:pPr>
        <w:rPr>
          <w:rFonts w:ascii="Times New Roman" w:hAnsi="Times New Roman"/>
          <w:sz w:val="28"/>
        </w:rPr>
      </w:pPr>
    </w:p>
    <w:p w14:paraId="0F000000">
      <w:pPr>
        <w:widowControl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Методические рекомендации</w:t>
      </w:r>
    </w:p>
    <w:p w14:paraId="10000000">
      <w:pPr>
        <w:widowControl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внедрению подсистем «Федеральный единый регистр застрахованных лиц» (ФЕРЗЛ) и «Федеральная подсистема персонифицированного учета медицинской помощи» (ФПУМП) ГИС ОМС в субъектах РФ</w:t>
      </w:r>
    </w:p>
    <w:p w14:paraId="11000000">
      <w:pPr>
        <w:rPr>
          <w:rFonts w:ascii="Times New Roman" w:hAnsi="Times New Roman"/>
          <w:sz w:val="28"/>
        </w:rPr>
      </w:pPr>
    </w:p>
    <w:p w14:paraId="12000000">
      <w:pPr>
        <w:rPr>
          <w:rFonts w:ascii="Times New Roman" w:hAnsi="Times New Roman"/>
          <w:sz w:val="28"/>
        </w:rPr>
      </w:pPr>
    </w:p>
    <w:p w14:paraId="13000000">
      <w:pPr>
        <w:rPr>
          <w:rFonts w:ascii="Times New Roman" w:hAnsi="Times New Roman"/>
          <w:sz w:val="28"/>
        </w:rPr>
      </w:pPr>
    </w:p>
    <w:p w14:paraId="14000000">
      <w:pPr>
        <w:rPr>
          <w:rFonts w:ascii="Times New Roman" w:hAnsi="Times New Roman"/>
          <w:sz w:val="28"/>
        </w:rPr>
      </w:pPr>
    </w:p>
    <w:p w14:paraId="15000000">
      <w:pPr>
        <w:rPr>
          <w:rFonts w:ascii="Times New Roman" w:hAnsi="Times New Roman"/>
          <w:sz w:val="28"/>
        </w:rPr>
      </w:pPr>
    </w:p>
    <w:p w14:paraId="16000000">
      <w:pPr>
        <w:rPr>
          <w:rFonts w:ascii="Times New Roman" w:hAnsi="Times New Roman"/>
          <w:sz w:val="28"/>
        </w:rPr>
      </w:pPr>
    </w:p>
    <w:p w14:paraId="17000000">
      <w:pPr>
        <w:widowControl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6</w:t>
      </w:r>
      <w:r>
        <w:rPr>
          <w:rFonts w:hint="default" w:ascii="Times New Roman" w:hAnsi="Times New Roman"/>
          <w:sz w:val="28"/>
          <w:lang w:val="ru-RU"/>
        </w:rPr>
        <w:t>5</w:t>
      </w:r>
      <w:r>
        <w:rPr>
          <w:rFonts w:ascii="Times New Roman" w:hAnsi="Times New Roman"/>
          <w:sz w:val="28"/>
        </w:rPr>
        <w:t xml:space="preserve"> листах</w:t>
      </w:r>
    </w:p>
    <w:p w14:paraId="18000000">
      <w:pPr>
        <w:rPr>
          <w:rFonts w:ascii="Times New Roman" w:hAnsi="Times New Roman"/>
          <w:sz w:val="28"/>
        </w:rPr>
      </w:pPr>
    </w:p>
    <w:p w14:paraId="19000000">
      <w:pPr>
        <w:widowControl/>
        <w:jc w:val="center"/>
        <w:rPr>
          <w:rFonts w:hint="default"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</w:rPr>
        <w:t>Версия 1.</w:t>
      </w:r>
      <w:r>
        <w:rPr>
          <w:rFonts w:hint="default" w:ascii="Times New Roman" w:hAnsi="Times New Roman"/>
          <w:sz w:val="28"/>
          <w:lang w:val="ru-RU"/>
        </w:rPr>
        <w:t>50</w:t>
      </w:r>
    </w:p>
    <w:p w14:paraId="1A000000">
      <w:pPr>
        <w:widowControl/>
        <w:jc w:val="center"/>
        <w:rPr>
          <w:rFonts w:ascii="Times New Roman" w:hAnsi="Times New Roman"/>
          <w:sz w:val="28"/>
        </w:rPr>
      </w:pPr>
      <w:r>
        <w:rPr>
          <w:rFonts w:hint="default" w:ascii="Times New Roman" w:hAnsi="Times New Roman"/>
          <w:sz w:val="28"/>
          <w:lang w:val="ru-RU"/>
        </w:rPr>
        <w:t>20</w:t>
      </w:r>
      <w:r>
        <w:rPr>
          <w:rFonts w:ascii="Times New Roman" w:hAnsi="Times New Roman"/>
          <w:sz w:val="28"/>
        </w:rPr>
        <w:t>.0</w:t>
      </w:r>
      <w:r>
        <w:rPr>
          <w:rFonts w:hint="default" w:ascii="Times New Roman" w:hAnsi="Times New Roman"/>
          <w:sz w:val="28"/>
          <w:lang w:val="ru-RU"/>
        </w:rPr>
        <w:t>4</w:t>
      </w:r>
      <w:r>
        <w:rPr>
          <w:rFonts w:ascii="Times New Roman" w:hAnsi="Times New Roman"/>
          <w:sz w:val="28"/>
        </w:rPr>
        <w:t>.2026 г.</w:t>
      </w:r>
    </w:p>
    <w:p w14:paraId="1B000000">
      <w:pPr>
        <w:widowControl/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1C000000">
      <w:pPr>
        <w:pStyle w:val="82"/>
        <w:widowControl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Содержание</w:t>
      </w:r>
    </w:p>
    <w:p w14:paraId="1D000000">
      <w:pPr>
        <w:pStyle w:val="25"/>
        <w:widowControl/>
        <w:tabs>
          <w:tab w:val="right" w:leader="dot" w:pos="9638"/>
          <w:tab w:val="clear" w:pos="440"/>
          <w:tab w:val="clear" w:pos="9628"/>
        </w:tabs>
      </w:pPr>
    </w:p>
    <w:p w14:paraId="1C47582B">
      <w:pPr>
        <w:pStyle w:val="25"/>
        <w:tabs>
          <w:tab w:val="right" w:leader="dot" w:pos="9638"/>
          <w:tab w:val="clear" w:pos="440"/>
          <w:tab w:val="clear" w:pos="9628"/>
        </w:tabs>
      </w:pPr>
      <w:r>
        <w:rPr>
          <w:b w:val="0"/>
          <w:bCs/>
        </w:rPr>
        <w:fldChar w:fldCharType="begin"/>
      </w:r>
      <w:r>
        <w:rPr>
          <w:b w:val="0"/>
          <w:bCs/>
        </w:rPr>
        <w:instrText xml:space="preserve">TOC \h \z \u \o "1-3"</w:instrText>
      </w:r>
      <w:r>
        <w:rPr>
          <w:b w:val="0"/>
          <w:bCs/>
        </w:rPr>
        <w:fldChar w:fldCharType="separate"/>
      </w:r>
      <w:r>
        <w:rPr>
          <w:bCs/>
        </w:rPr>
        <w:fldChar w:fldCharType="begin"/>
      </w:r>
      <w:r>
        <w:rPr>
          <w:bCs/>
        </w:rPr>
        <w:instrText xml:space="preserve"> HYPERLINK \l _Toc28006 </w:instrText>
      </w:r>
      <w:r>
        <w:rPr>
          <w:bCs/>
        </w:rPr>
        <w:fldChar w:fldCharType="separate"/>
      </w:r>
      <w:r>
        <w:rPr>
          <w:rFonts w:ascii="Times New Roman" w:hAnsi="Times New Roman"/>
        </w:rPr>
        <w:t>Лист регистрации изменений</w:t>
      </w:r>
      <w:r>
        <w:tab/>
      </w:r>
      <w:r>
        <w:fldChar w:fldCharType="begin"/>
      </w:r>
      <w:r>
        <w:instrText xml:space="preserve"> PAGEREF _Toc28006 \h </w:instrText>
      </w:r>
      <w:r>
        <w:fldChar w:fldCharType="separate"/>
      </w:r>
      <w:r>
        <w:t>3</w:t>
      </w:r>
      <w:r>
        <w:fldChar w:fldCharType="end"/>
      </w:r>
      <w:r>
        <w:rPr>
          <w:bCs/>
        </w:rPr>
        <w:fldChar w:fldCharType="end"/>
      </w:r>
    </w:p>
    <w:p w14:paraId="716DAF59">
      <w:pPr>
        <w:pStyle w:val="25"/>
        <w:tabs>
          <w:tab w:val="right" w:leader="dot" w:pos="9638"/>
          <w:tab w:val="clear" w:pos="440"/>
          <w:tab w:val="clear" w:pos="9628"/>
        </w:tabs>
      </w:pPr>
      <w:r>
        <w:rPr>
          <w:bCs/>
        </w:rPr>
        <w:fldChar w:fldCharType="begin"/>
      </w:r>
      <w:r>
        <w:rPr>
          <w:bCs/>
        </w:rPr>
        <w:instrText xml:space="preserve"> HYPERLINK \l _Toc20944 </w:instrText>
      </w:r>
      <w:r>
        <w:rPr>
          <w:bCs/>
        </w:rPr>
        <w:fldChar w:fldCharType="separate"/>
      </w:r>
      <w:r>
        <w:rPr>
          <w:rFonts w:ascii="Times New Roman" w:hAnsi="Times New Roman"/>
        </w:rPr>
        <w:t>Термины и сокращения</w:t>
      </w:r>
      <w:r>
        <w:tab/>
      </w:r>
      <w:r>
        <w:fldChar w:fldCharType="begin"/>
      </w:r>
      <w:r>
        <w:instrText xml:space="preserve"> PAGEREF _Toc20944 \h </w:instrText>
      </w:r>
      <w:r>
        <w:fldChar w:fldCharType="separate"/>
      </w:r>
      <w:r>
        <w:t>25</w:t>
      </w:r>
      <w:r>
        <w:fldChar w:fldCharType="end"/>
      </w:r>
      <w:r>
        <w:rPr>
          <w:bCs/>
        </w:rPr>
        <w:fldChar w:fldCharType="end"/>
      </w:r>
    </w:p>
    <w:p w14:paraId="343204DF">
      <w:pPr>
        <w:pStyle w:val="25"/>
        <w:tabs>
          <w:tab w:val="right" w:leader="dot" w:pos="9638"/>
          <w:tab w:val="clear" w:pos="440"/>
          <w:tab w:val="clear" w:pos="9628"/>
        </w:tabs>
      </w:pPr>
      <w:r>
        <w:rPr>
          <w:bCs/>
        </w:rPr>
        <w:fldChar w:fldCharType="begin"/>
      </w:r>
      <w:r>
        <w:rPr>
          <w:bCs/>
        </w:rPr>
        <w:instrText xml:space="preserve"> HYPERLINK \l _Toc32726 </w:instrText>
      </w:r>
      <w:r>
        <w:rPr>
          <w:bCs/>
        </w:rPr>
        <w:fldChar w:fldCharType="separate"/>
      </w:r>
      <w:r>
        <w:rPr>
          <w:rFonts w:ascii="Times New Roman" w:hAnsi="Times New Roman"/>
        </w:rPr>
        <w:t>1. Общие положения</w:t>
      </w:r>
      <w:r>
        <w:tab/>
      </w:r>
      <w:r>
        <w:fldChar w:fldCharType="begin"/>
      </w:r>
      <w:r>
        <w:instrText xml:space="preserve"> PAGEREF _Toc32726 \h </w:instrText>
      </w:r>
      <w:r>
        <w:fldChar w:fldCharType="separate"/>
      </w:r>
      <w:r>
        <w:t>30</w:t>
      </w:r>
      <w:r>
        <w:fldChar w:fldCharType="end"/>
      </w:r>
      <w:r>
        <w:rPr>
          <w:bCs/>
        </w:rPr>
        <w:fldChar w:fldCharType="end"/>
      </w:r>
    </w:p>
    <w:p w14:paraId="57957FA7">
      <w:pPr>
        <w:pStyle w:val="25"/>
        <w:tabs>
          <w:tab w:val="right" w:leader="dot" w:pos="9638"/>
          <w:tab w:val="clear" w:pos="440"/>
          <w:tab w:val="clear" w:pos="9628"/>
        </w:tabs>
      </w:pPr>
      <w:r>
        <w:rPr>
          <w:bCs/>
        </w:rPr>
        <w:fldChar w:fldCharType="begin"/>
      </w:r>
      <w:r>
        <w:rPr>
          <w:bCs/>
        </w:rPr>
        <w:instrText xml:space="preserve"> HYPERLINK \l _Toc15653 </w:instrText>
      </w:r>
      <w:r>
        <w:rPr>
          <w:bCs/>
        </w:rPr>
        <w:fldChar w:fldCharType="separate"/>
      </w:r>
      <w:r>
        <w:rPr>
          <w:rFonts w:ascii="Times New Roman" w:hAnsi="Times New Roman"/>
        </w:rPr>
        <w:t>2. Назначение модернизированных подсистем ФПУМП и ФЕРЗЛ</w:t>
      </w:r>
      <w:r>
        <w:tab/>
      </w:r>
      <w:r>
        <w:fldChar w:fldCharType="begin"/>
      </w:r>
      <w:r>
        <w:instrText xml:space="preserve"> PAGEREF _Toc15653 \h </w:instrText>
      </w:r>
      <w:r>
        <w:fldChar w:fldCharType="separate"/>
      </w:r>
      <w:r>
        <w:t>31</w:t>
      </w:r>
      <w:r>
        <w:fldChar w:fldCharType="end"/>
      </w:r>
      <w:r>
        <w:rPr>
          <w:bCs/>
        </w:rPr>
        <w:fldChar w:fldCharType="end"/>
      </w:r>
    </w:p>
    <w:p w14:paraId="4FB80345">
      <w:pPr>
        <w:pStyle w:val="25"/>
        <w:tabs>
          <w:tab w:val="right" w:leader="dot" w:pos="9638"/>
          <w:tab w:val="clear" w:pos="440"/>
          <w:tab w:val="clear" w:pos="9628"/>
        </w:tabs>
      </w:pPr>
      <w:r>
        <w:rPr>
          <w:bCs/>
        </w:rPr>
        <w:fldChar w:fldCharType="begin"/>
      </w:r>
      <w:r>
        <w:rPr>
          <w:bCs/>
        </w:rPr>
        <w:instrText xml:space="preserve"> HYPERLINK \l _Toc25472 </w:instrText>
      </w:r>
      <w:r>
        <w:rPr>
          <w:bCs/>
        </w:rPr>
        <w:fldChar w:fldCharType="separate"/>
      </w:r>
      <w:r>
        <w:rPr>
          <w:rFonts w:ascii="Times New Roman" w:hAnsi="Times New Roman"/>
        </w:rPr>
        <w:t>3. Схема взаимодействия в модернизированных подсистемах ФПУМП и ФЕРЗЛ ГИС ОМС</w:t>
      </w:r>
      <w:r>
        <w:tab/>
      </w:r>
      <w:r>
        <w:fldChar w:fldCharType="begin"/>
      </w:r>
      <w:r>
        <w:instrText xml:space="preserve"> PAGEREF _Toc25472 \h </w:instrText>
      </w:r>
      <w:r>
        <w:fldChar w:fldCharType="separate"/>
      </w:r>
      <w:r>
        <w:t>32</w:t>
      </w:r>
      <w:r>
        <w:fldChar w:fldCharType="end"/>
      </w:r>
      <w:r>
        <w:rPr>
          <w:bCs/>
        </w:rPr>
        <w:fldChar w:fldCharType="end"/>
      </w:r>
    </w:p>
    <w:p w14:paraId="367003F0">
      <w:pPr>
        <w:pStyle w:val="25"/>
        <w:tabs>
          <w:tab w:val="right" w:leader="dot" w:pos="9638"/>
          <w:tab w:val="clear" w:pos="440"/>
          <w:tab w:val="clear" w:pos="9628"/>
        </w:tabs>
      </w:pPr>
      <w:r>
        <w:rPr>
          <w:bCs/>
        </w:rPr>
        <w:fldChar w:fldCharType="begin"/>
      </w:r>
      <w:r>
        <w:rPr>
          <w:bCs/>
        </w:rPr>
        <w:instrText xml:space="preserve"> HYPERLINK \l _Toc30788 </w:instrText>
      </w:r>
      <w:r>
        <w:rPr>
          <w:bCs/>
        </w:rPr>
        <w:fldChar w:fldCharType="separate"/>
      </w:r>
      <w:r>
        <w:rPr>
          <w:rFonts w:ascii="Times New Roman" w:hAnsi="Times New Roman"/>
        </w:rPr>
        <w:t>4. Основные процессы в модернизированных подсистемах ФЕРЗЛ и ФПУМП ГИС ОМС</w:t>
      </w:r>
      <w:r>
        <w:tab/>
      </w:r>
      <w:r>
        <w:fldChar w:fldCharType="begin"/>
      </w:r>
      <w:r>
        <w:instrText xml:space="preserve"> PAGEREF _Toc30788 \h </w:instrText>
      </w:r>
      <w:r>
        <w:fldChar w:fldCharType="separate"/>
      </w:r>
      <w:r>
        <w:t>33</w:t>
      </w:r>
      <w:r>
        <w:fldChar w:fldCharType="end"/>
      </w:r>
      <w:r>
        <w:rPr>
          <w:bCs/>
        </w:rPr>
        <w:fldChar w:fldCharType="end"/>
      </w:r>
    </w:p>
    <w:p w14:paraId="625A0CDD">
      <w:pPr>
        <w:pStyle w:val="25"/>
        <w:tabs>
          <w:tab w:val="right" w:leader="dot" w:pos="9638"/>
          <w:tab w:val="clear" w:pos="440"/>
          <w:tab w:val="clear" w:pos="9628"/>
        </w:tabs>
      </w:pPr>
      <w:r>
        <w:rPr>
          <w:bCs/>
        </w:rPr>
        <w:fldChar w:fldCharType="begin"/>
      </w:r>
      <w:r>
        <w:rPr>
          <w:bCs/>
        </w:rPr>
        <w:instrText xml:space="preserve"> HYPERLINK \l _Toc31337 </w:instrText>
      </w:r>
      <w:r>
        <w:rPr>
          <w:bCs/>
        </w:rPr>
        <w:fldChar w:fldCharType="separate"/>
      </w:r>
      <w:r>
        <w:rPr>
          <w:rFonts w:ascii="Times New Roman" w:hAnsi="Times New Roman"/>
        </w:rPr>
        <w:t>4.1. Основные функции ФЕРЗЛ</w:t>
      </w:r>
      <w:r>
        <w:tab/>
      </w:r>
      <w:r>
        <w:fldChar w:fldCharType="begin"/>
      </w:r>
      <w:r>
        <w:instrText xml:space="preserve"> PAGEREF _Toc31337 \h </w:instrText>
      </w:r>
      <w:r>
        <w:fldChar w:fldCharType="separate"/>
      </w:r>
      <w:r>
        <w:t>33</w:t>
      </w:r>
      <w:r>
        <w:fldChar w:fldCharType="end"/>
      </w:r>
      <w:r>
        <w:rPr>
          <w:bCs/>
        </w:rPr>
        <w:fldChar w:fldCharType="end"/>
      </w:r>
    </w:p>
    <w:p w14:paraId="3116C3E8">
      <w:pPr>
        <w:pStyle w:val="25"/>
        <w:tabs>
          <w:tab w:val="right" w:leader="dot" w:pos="9638"/>
          <w:tab w:val="clear" w:pos="440"/>
          <w:tab w:val="clear" w:pos="9628"/>
        </w:tabs>
      </w:pPr>
      <w:r>
        <w:rPr>
          <w:bCs/>
        </w:rPr>
        <w:fldChar w:fldCharType="begin"/>
      </w:r>
      <w:r>
        <w:rPr>
          <w:bCs/>
        </w:rPr>
        <w:instrText xml:space="preserve"> HYPERLINK \l _Toc27354 </w:instrText>
      </w:r>
      <w:r>
        <w:rPr>
          <w:bCs/>
        </w:rPr>
        <w:fldChar w:fldCharType="separate"/>
      </w:r>
      <w:r>
        <w:rPr>
          <w:rFonts w:ascii="Times New Roman" w:hAnsi="Times New Roman"/>
        </w:rPr>
        <w:t>4.2. Целевая схема информационных потоков ФЕРЗЛ</w:t>
      </w:r>
      <w:r>
        <w:tab/>
      </w:r>
      <w:r>
        <w:fldChar w:fldCharType="begin"/>
      </w:r>
      <w:r>
        <w:instrText xml:space="preserve"> PAGEREF _Toc27354 \h </w:instrText>
      </w:r>
      <w:r>
        <w:fldChar w:fldCharType="separate"/>
      </w:r>
      <w:r>
        <w:t>34</w:t>
      </w:r>
      <w:r>
        <w:fldChar w:fldCharType="end"/>
      </w:r>
      <w:r>
        <w:rPr>
          <w:bCs/>
        </w:rPr>
        <w:fldChar w:fldCharType="end"/>
      </w:r>
    </w:p>
    <w:p w14:paraId="59A96005">
      <w:pPr>
        <w:pStyle w:val="25"/>
        <w:tabs>
          <w:tab w:val="right" w:leader="dot" w:pos="9638"/>
          <w:tab w:val="clear" w:pos="440"/>
          <w:tab w:val="clear" w:pos="9628"/>
        </w:tabs>
      </w:pPr>
      <w:r>
        <w:rPr>
          <w:bCs/>
        </w:rPr>
        <w:fldChar w:fldCharType="begin"/>
      </w:r>
      <w:r>
        <w:rPr>
          <w:bCs/>
        </w:rPr>
        <w:instrText xml:space="preserve"> HYPERLINK \l _Toc19545 </w:instrText>
      </w:r>
      <w:r>
        <w:rPr>
          <w:bCs/>
        </w:rPr>
        <w:fldChar w:fldCharType="separate"/>
      </w:r>
      <w:r>
        <w:rPr>
          <w:rFonts w:ascii="Times New Roman" w:hAnsi="Times New Roman"/>
        </w:rPr>
        <w:t>4.2.1. Формирование и ведение персонифицированного регистра ЗЛ</w:t>
      </w:r>
      <w:r>
        <w:tab/>
      </w:r>
      <w:r>
        <w:fldChar w:fldCharType="begin"/>
      </w:r>
      <w:r>
        <w:instrText xml:space="preserve"> PAGEREF _Toc19545 \h </w:instrText>
      </w:r>
      <w:r>
        <w:fldChar w:fldCharType="separate"/>
      </w:r>
      <w:r>
        <w:t>35</w:t>
      </w:r>
      <w:r>
        <w:fldChar w:fldCharType="end"/>
      </w:r>
      <w:r>
        <w:rPr>
          <w:bCs/>
        </w:rPr>
        <w:fldChar w:fldCharType="end"/>
      </w:r>
    </w:p>
    <w:p w14:paraId="24DEBBB4">
      <w:pPr>
        <w:pStyle w:val="25"/>
        <w:tabs>
          <w:tab w:val="right" w:leader="dot" w:pos="9638"/>
          <w:tab w:val="clear" w:pos="440"/>
          <w:tab w:val="clear" w:pos="9628"/>
        </w:tabs>
      </w:pPr>
      <w:r>
        <w:rPr>
          <w:bCs/>
        </w:rPr>
        <w:fldChar w:fldCharType="begin"/>
      </w:r>
      <w:r>
        <w:rPr>
          <w:bCs/>
        </w:rPr>
        <w:instrText xml:space="preserve"> HYPERLINK \l _Toc2325 </w:instrText>
      </w:r>
      <w:r>
        <w:rPr>
          <w:bCs/>
        </w:rPr>
        <w:fldChar w:fldCharType="separate"/>
      </w:r>
      <w:r>
        <w:rPr>
          <w:rFonts w:ascii="Times New Roman" w:hAnsi="Times New Roman"/>
        </w:rPr>
        <w:t>4.2.2. Взаимодействие с ФПУМП, компонентами ГИС ОМС и ГИС субъектов РФ</w:t>
      </w:r>
      <w:r>
        <w:tab/>
      </w:r>
      <w:r>
        <w:fldChar w:fldCharType="begin"/>
      </w:r>
      <w:r>
        <w:instrText xml:space="preserve"> PAGEREF _Toc2325 \h </w:instrText>
      </w:r>
      <w:r>
        <w:fldChar w:fldCharType="separate"/>
      </w:r>
      <w:r>
        <w:t>35</w:t>
      </w:r>
      <w:r>
        <w:fldChar w:fldCharType="end"/>
      </w:r>
      <w:r>
        <w:rPr>
          <w:bCs/>
        </w:rPr>
        <w:fldChar w:fldCharType="end"/>
      </w:r>
    </w:p>
    <w:p w14:paraId="65E220F7">
      <w:pPr>
        <w:pStyle w:val="25"/>
        <w:tabs>
          <w:tab w:val="right" w:leader="dot" w:pos="9638"/>
          <w:tab w:val="clear" w:pos="440"/>
          <w:tab w:val="clear" w:pos="9628"/>
        </w:tabs>
      </w:pPr>
      <w:r>
        <w:rPr>
          <w:bCs/>
        </w:rPr>
        <w:fldChar w:fldCharType="begin"/>
      </w:r>
      <w:r>
        <w:rPr>
          <w:bCs/>
        </w:rPr>
        <w:instrText xml:space="preserve"> HYPERLINK \l _Toc552 </w:instrText>
      </w:r>
      <w:r>
        <w:rPr>
          <w:bCs/>
        </w:rPr>
        <w:fldChar w:fldCharType="separate"/>
      </w:r>
      <w:r>
        <w:rPr>
          <w:rFonts w:ascii="Times New Roman" w:hAnsi="Times New Roman"/>
        </w:rPr>
        <w:t>4.2.3. Взаимодействие с внешними информационными системами</w:t>
      </w:r>
      <w:r>
        <w:tab/>
      </w:r>
      <w:r>
        <w:fldChar w:fldCharType="begin"/>
      </w:r>
      <w:r>
        <w:instrText xml:space="preserve"> PAGEREF _Toc552 \h </w:instrText>
      </w:r>
      <w:r>
        <w:fldChar w:fldCharType="separate"/>
      </w:r>
      <w:r>
        <w:t>35</w:t>
      </w:r>
      <w:r>
        <w:fldChar w:fldCharType="end"/>
      </w:r>
      <w:r>
        <w:rPr>
          <w:bCs/>
        </w:rPr>
        <w:fldChar w:fldCharType="end"/>
      </w:r>
    </w:p>
    <w:p w14:paraId="43395B05">
      <w:pPr>
        <w:pStyle w:val="25"/>
        <w:tabs>
          <w:tab w:val="right" w:leader="dot" w:pos="9638"/>
          <w:tab w:val="clear" w:pos="440"/>
          <w:tab w:val="clear" w:pos="9628"/>
        </w:tabs>
      </w:pPr>
      <w:r>
        <w:rPr>
          <w:bCs/>
        </w:rPr>
        <w:fldChar w:fldCharType="begin"/>
      </w:r>
      <w:r>
        <w:rPr>
          <w:bCs/>
        </w:rPr>
        <w:instrText xml:space="preserve"> HYPERLINK \l _Toc20550 </w:instrText>
      </w:r>
      <w:r>
        <w:rPr>
          <w:bCs/>
        </w:rPr>
        <w:fldChar w:fldCharType="separate"/>
      </w:r>
      <w:r>
        <w:rPr>
          <w:rFonts w:ascii="Times New Roman" w:hAnsi="Times New Roman"/>
        </w:rPr>
        <w:t>4.3. Основные функции ФПУМП</w:t>
      </w:r>
      <w:r>
        <w:tab/>
      </w:r>
      <w:r>
        <w:fldChar w:fldCharType="begin"/>
      </w:r>
      <w:r>
        <w:instrText xml:space="preserve"> PAGEREF _Toc20550 \h </w:instrText>
      </w:r>
      <w:r>
        <w:fldChar w:fldCharType="separate"/>
      </w:r>
      <w:r>
        <w:t>36</w:t>
      </w:r>
      <w:r>
        <w:fldChar w:fldCharType="end"/>
      </w:r>
      <w:r>
        <w:rPr>
          <w:bCs/>
        </w:rPr>
        <w:fldChar w:fldCharType="end"/>
      </w:r>
    </w:p>
    <w:p w14:paraId="2135787D">
      <w:pPr>
        <w:pStyle w:val="25"/>
        <w:tabs>
          <w:tab w:val="right" w:leader="dot" w:pos="9638"/>
          <w:tab w:val="clear" w:pos="440"/>
          <w:tab w:val="clear" w:pos="9628"/>
        </w:tabs>
      </w:pPr>
      <w:r>
        <w:rPr>
          <w:bCs/>
        </w:rPr>
        <w:fldChar w:fldCharType="begin"/>
      </w:r>
      <w:r>
        <w:rPr>
          <w:bCs/>
        </w:rPr>
        <w:instrText xml:space="preserve"> HYPERLINK \l _Toc9301 </w:instrText>
      </w:r>
      <w:r>
        <w:rPr>
          <w:bCs/>
        </w:rPr>
        <w:fldChar w:fldCharType="separate"/>
      </w:r>
      <w:r>
        <w:rPr>
          <w:rFonts w:ascii="Times New Roman" w:hAnsi="Times New Roman"/>
        </w:rPr>
        <w:t>4.4. Процессы верхнего уровня</w:t>
      </w:r>
      <w:r>
        <w:tab/>
      </w:r>
      <w:r>
        <w:fldChar w:fldCharType="begin"/>
      </w:r>
      <w:r>
        <w:instrText xml:space="preserve"> PAGEREF _Toc9301 \h </w:instrText>
      </w:r>
      <w:r>
        <w:fldChar w:fldCharType="separate"/>
      </w:r>
      <w:r>
        <w:t>38</w:t>
      </w:r>
      <w:r>
        <w:fldChar w:fldCharType="end"/>
      </w:r>
      <w:r>
        <w:rPr>
          <w:bCs/>
        </w:rPr>
        <w:fldChar w:fldCharType="end"/>
      </w:r>
    </w:p>
    <w:p w14:paraId="22CA5794">
      <w:pPr>
        <w:pStyle w:val="25"/>
        <w:tabs>
          <w:tab w:val="right" w:leader="dot" w:pos="9638"/>
          <w:tab w:val="clear" w:pos="440"/>
          <w:tab w:val="clear" w:pos="9628"/>
        </w:tabs>
      </w:pPr>
      <w:r>
        <w:rPr>
          <w:bCs/>
        </w:rPr>
        <w:fldChar w:fldCharType="begin"/>
      </w:r>
      <w:r>
        <w:rPr>
          <w:bCs/>
        </w:rPr>
        <w:instrText xml:space="preserve"> HYPERLINK \l _Toc28063 </w:instrText>
      </w:r>
      <w:r>
        <w:rPr>
          <w:bCs/>
        </w:rPr>
        <w:fldChar w:fldCharType="separate"/>
      </w:r>
      <w:r>
        <w:rPr>
          <w:rFonts w:ascii="Times New Roman" w:hAnsi="Times New Roman"/>
        </w:rPr>
        <w:t>5. Пользовательские пути участников информационного взаимодействия</w:t>
      </w:r>
      <w:r>
        <w:tab/>
      </w:r>
      <w:r>
        <w:fldChar w:fldCharType="begin"/>
      </w:r>
      <w:r>
        <w:instrText xml:space="preserve"> PAGEREF _Toc28063 \h </w:instrText>
      </w:r>
      <w:r>
        <w:fldChar w:fldCharType="separate"/>
      </w:r>
      <w:r>
        <w:t>44</w:t>
      </w:r>
      <w:r>
        <w:fldChar w:fldCharType="end"/>
      </w:r>
      <w:r>
        <w:rPr>
          <w:bCs/>
        </w:rPr>
        <w:fldChar w:fldCharType="end"/>
      </w:r>
    </w:p>
    <w:p w14:paraId="0B1F98C3">
      <w:pPr>
        <w:pStyle w:val="25"/>
        <w:tabs>
          <w:tab w:val="right" w:leader="dot" w:pos="9638"/>
          <w:tab w:val="clear" w:pos="440"/>
          <w:tab w:val="clear" w:pos="9628"/>
        </w:tabs>
      </w:pPr>
      <w:r>
        <w:rPr>
          <w:bCs/>
        </w:rPr>
        <w:fldChar w:fldCharType="begin"/>
      </w:r>
      <w:r>
        <w:rPr>
          <w:bCs/>
        </w:rPr>
        <w:instrText xml:space="preserve"> HYPERLINK \l _Toc32590 </w:instrText>
      </w:r>
      <w:r>
        <w:rPr>
          <w:bCs/>
        </w:rPr>
        <w:fldChar w:fldCharType="separate"/>
      </w:r>
      <w:r>
        <w:rPr>
          <w:rFonts w:ascii="Times New Roman" w:hAnsi="Times New Roman"/>
        </w:rPr>
        <w:t>5.1. Схема процессов ОМС верхнего уровня</w:t>
      </w:r>
      <w:r>
        <w:tab/>
      </w:r>
      <w:r>
        <w:fldChar w:fldCharType="begin"/>
      </w:r>
      <w:r>
        <w:instrText xml:space="preserve"> PAGEREF _Toc32590 \h </w:instrText>
      </w:r>
      <w:r>
        <w:fldChar w:fldCharType="separate"/>
      </w:r>
      <w:r>
        <w:t>44</w:t>
      </w:r>
      <w:r>
        <w:fldChar w:fldCharType="end"/>
      </w:r>
      <w:r>
        <w:rPr>
          <w:bCs/>
        </w:rPr>
        <w:fldChar w:fldCharType="end"/>
      </w:r>
    </w:p>
    <w:p w14:paraId="64F5753A">
      <w:pPr>
        <w:pStyle w:val="25"/>
        <w:tabs>
          <w:tab w:val="right" w:leader="dot" w:pos="9638"/>
          <w:tab w:val="clear" w:pos="440"/>
          <w:tab w:val="clear" w:pos="9628"/>
        </w:tabs>
      </w:pPr>
      <w:r>
        <w:rPr>
          <w:bCs/>
        </w:rPr>
        <w:fldChar w:fldCharType="begin"/>
      </w:r>
      <w:r>
        <w:rPr>
          <w:bCs/>
        </w:rPr>
        <w:instrText xml:space="preserve"> HYPERLINK \l _Toc1997 </w:instrText>
      </w:r>
      <w:r>
        <w:rPr>
          <w:bCs/>
        </w:rPr>
        <w:fldChar w:fldCharType="separate"/>
      </w:r>
      <w:r>
        <w:rPr>
          <w:rFonts w:ascii="Times New Roman" w:hAnsi="Times New Roman"/>
        </w:rPr>
        <w:t>5.2. Схема взаимодействия участников</w:t>
      </w:r>
      <w:r>
        <w:tab/>
      </w:r>
      <w:r>
        <w:fldChar w:fldCharType="begin"/>
      </w:r>
      <w:r>
        <w:instrText xml:space="preserve"> PAGEREF _Toc1997 \h </w:instrText>
      </w:r>
      <w:r>
        <w:fldChar w:fldCharType="separate"/>
      </w:r>
      <w:r>
        <w:t>45</w:t>
      </w:r>
      <w:r>
        <w:fldChar w:fldCharType="end"/>
      </w:r>
      <w:r>
        <w:rPr>
          <w:bCs/>
        </w:rPr>
        <w:fldChar w:fldCharType="end"/>
      </w:r>
    </w:p>
    <w:p w14:paraId="55087ED5">
      <w:pPr>
        <w:pStyle w:val="25"/>
        <w:tabs>
          <w:tab w:val="right" w:leader="dot" w:pos="9638"/>
          <w:tab w:val="clear" w:pos="440"/>
          <w:tab w:val="clear" w:pos="9628"/>
        </w:tabs>
      </w:pPr>
      <w:r>
        <w:rPr>
          <w:bCs/>
        </w:rPr>
        <w:fldChar w:fldCharType="begin"/>
      </w:r>
      <w:r>
        <w:rPr>
          <w:bCs/>
        </w:rPr>
        <w:instrText xml:space="preserve"> HYPERLINK \l _Toc25371 </w:instrText>
      </w:r>
      <w:r>
        <w:rPr>
          <w:bCs/>
        </w:rPr>
        <w:fldChar w:fldCharType="separate"/>
      </w:r>
      <w:r>
        <w:rPr>
          <w:rFonts w:ascii="Times New Roman" w:hAnsi="Times New Roman"/>
        </w:rPr>
        <w:t>6. Организационные мероприятия</w:t>
      </w:r>
      <w:r>
        <w:tab/>
      </w:r>
      <w:r>
        <w:fldChar w:fldCharType="begin"/>
      </w:r>
      <w:r>
        <w:instrText xml:space="preserve"> PAGEREF _Toc25371 \h </w:instrText>
      </w:r>
      <w:r>
        <w:fldChar w:fldCharType="separate"/>
      </w:r>
      <w:r>
        <w:t>48</w:t>
      </w:r>
      <w:r>
        <w:fldChar w:fldCharType="end"/>
      </w:r>
      <w:r>
        <w:rPr>
          <w:bCs/>
        </w:rPr>
        <w:fldChar w:fldCharType="end"/>
      </w:r>
    </w:p>
    <w:p w14:paraId="208854F0">
      <w:pPr>
        <w:pStyle w:val="25"/>
        <w:tabs>
          <w:tab w:val="right" w:leader="dot" w:pos="9638"/>
          <w:tab w:val="clear" w:pos="440"/>
          <w:tab w:val="clear" w:pos="9628"/>
        </w:tabs>
      </w:pPr>
      <w:r>
        <w:rPr>
          <w:bCs/>
        </w:rPr>
        <w:fldChar w:fldCharType="begin"/>
      </w:r>
      <w:r>
        <w:rPr>
          <w:bCs/>
        </w:rPr>
        <w:instrText xml:space="preserve"> HYPERLINK \l _Toc10881 </w:instrText>
      </w:r>
      <w:r>
        <w:rPr>
          <w:bCs/>
        </w:rPr>
        <w:fldChar w:fldCharType="separate"/>
      </w:r>
      <w:r>
        <w:rPr>
          <w:rFonts w:ascii="Times New Roman" w:hAnsi="Times New Roman"/>
        </w:rPr>
        <w:t>6.1. Инструкция для ОУЗ</w:t>
      </w:r>
      <w:r>
        <w:tab/>
      </w:r>
      <w:r>
        <w:fldChar w:fldCharType="begin"/>
      </w:r>
      <w:r>
        <w:instrText xml:space="preserve"> PAGEREF _Toc10881 \h </w:instrText>
      </w:r>
      <w:r>
        <w:fldChar w:fldCharType="separate"/>
      </w:r>
      <w:r>
        <w:t>48</w:t>
      </w:r>
      <w:r>
        <w:fldChar w:fldCharType="end"/>
      </w:r>
      <w:r>
        <w:rPr>
          <w:bCs/>
        </w:rPr>
        <w:fldChar w:fldCharType="end"/>
      </w:r>
    </w:p>
    <w:p w14:paraId="1CCDEABC">
      <w:pPr>
        <w:pStyle w:val="25"/>
        <w:tabs>
          <w:tab w:val="right" w:leader="dot" w:pos="9638"/>
          <w:tab w:val="clear" w:pos="440"/>
          <w:tab w:val="clear" w:pos="9628"/>
        </w:tabs>
      </w:pPr>
      <w:r>
        <w:rPr>
          <w:bCs/>
        </w:rPr>
        <w:fldChar w:fldCharType="begin"/>
      </w:r>
      <w:r>
        <w:rPr>
          <w:bCs/>
        </w:rPr>
        <w:instrText xml:space="preserve"> HYPERLINK \l _Toc24909 </w:instrText>
      </w:r>
      <w:r>
        <w:rPr>
          <w:bCs/>
        </w:rPr>
        <w:fldChar w:fldCharType="separate"/>
      </w:r>
      <w:r>
        <w:rPr>
          <w:rFonts w:ascii="Times New Roman" w:hAnsi="Times New Roman"/>
        </w:rPr>
        <w:t>6.2. Инструкция для ТФОМС</w:t>
      </w:r>
      <w:r>
        <w:tab/>
      </w:r>
      <w:r>
        <w:fldChar w:fldCharType="begin"/>
      </w:r>
      <w:r>
        <w:instrText xml:space="preserve"> PAGEREF _Toc24909 \h </w:instrText>
      </w:r>
      <w:r>
        <w:fldChar w:fldCharType="separate"/>
      </w:r>
      <w:r>
        <w:t>50</w:t>
      </w:r>
      <w:r>
        <w:fldChar w:fldCharType="end"/>
      </w:r>
      <w:r>
        <w:rPr>
          <w:bCs/>
        </w:rPr>
        <w:fldChar w:fldCharType="end"/>
      </w:r>
    </w:p>
    <w:p w14:paraId="434DBAF9">
      <w:pPr>
        <w:pStyle w:val="25"/>
        <w:tabs>
          <w:tab w:val="right" w:leader="dot" w:pos="9638"/>
          <w:tab w:val="clear" w:pos="440"/>
          <w:tab w:val="clear" w:pos="9628"/>
        </w:tabs>
      </w:pPr>
      <w:r>
        <w:rPr>
          <w:bCs/>
        </w:rPr>
        <w:fldChar w:fldCharType="begin"/>
      </w:r>
      <w:r>
        <w:rPr>
          <w:bCs/>
        </w:rPr>
        <w:instrText xml:space="preserve"> HYPERLINK \l _Toc2853 </w:instrText>
      </w:r>
      <w:r>
        <w:rPr>
          <w:bCs/>
        </w:rPr>
        <w:fldChar w:fldCharType="separate"/>
      </w:r>
      <w:r>
        <w:rPr>
          <w:rFonts w:ascii="Times New Roman" w:hAnsi="Times New Roman"/>
        </w:rPr>
        <w:t>6.3. Инструкция для МО</w:t>
      </w:r>
      <w:r>
        <w:tab/>
      </w:r>
      <w:r>
        <w:fldChar w:fldCharType="begin"/>
      </w:r>
      <w:r>
        <w:instrText xml:space="preserve"> PAGEREF _Toc2853 \h </w:instrText>
      </w:r>
      <w:r>
        <w:fldChar w:fldCharType="separate"/>
      </w:r>
      <w:r>
        <w:t>55</w:t>
      </w:r>
      <w:r>
        <w:fldChar w:fldCharType="end"/>
      </w:r>
      <w:r>
        <w:rPr>
          <w:bCs/>
        </w:rPr>
        <w:fldChar w:fldCharType="end"/>
      </w:r>
    </w:p>
    <w:p w14:paraId="470ED326">
      <w:pPr>
        <w:pStyle w:val="25"/>
        <w:tabs>
          <w:tab w:val="right" w:leader="dot" w:pos="9638"/>
          <w:tab w:val="clear" w:pos="440"/>
          <w:tab w:val="clear" w:pos="9628"/>
        </w:tabs>
      </w:pPr>
      <w:r>
        <w:rPr>
          <w:bCs/>
        </w:rPr>
        <w:fldChar w:fldCharType="begin"/>
      </w:r>
      <w:r>
        <w:rPr>
          <w:bCs/>
        </w:rPr>
        <w:instrText xml:space="preserve"> HYPERLINK \l _Toc852 </w:instrText>
      </w:r>
      <w:r>
        <w:rPr>
          <w:bCs/>
        </w:rPr>
        <w:fldChar w:fldCharType="separate"/>
      </w:r>
      <w:r>
        <w:rPr>
          <w:rFonts w:ascii="Times New Roman" w:hAnsi="Times New Roman"/>
        </w:rPr>
        <w:t>6.4. Инструкция для СМО</w:t>
      </w:r>
      <w:r>
        <w:tab/>
      </w:r>
      <w:r>
        <w:fldChar w:fldCharType="begin"/>
      </w:r>
      <w:r>
        <w:instrText xml:space="preserve"> PAGEREF _Toc852 \h </w:instrText>
      </w:r>
      <w:r>
        <w:fldChar w:fldCharType="separate"/>
      </w:r>
      <w:r>
        <w:t>58</w:t>
      </w:r>
      <w:r>
        <w:fldChar w:fldCharType="end"/>
      </w:r>
      <w:r>
        <w:rPr>
          <w:bCs/>
        </w:rPr>
        <w:fldChar w:fldCharType="end"/>
      </w:r>
    </w:p>
    <w:p w14:paraId="6B5483ED">
      <w:pPr>
        <w:pStyle w:val="25"/>
        <w:tabs>
          <w:tab w:val="right" w:leader="dot" w:pos="9638"/>
          <w:tab w:val="clear" w:pos="440"/>
          <w:tab w:val="clear" w:pos="9628"/>
        </w:tabs>
      </w:pPr>
      <w:r>
        <w:rPr>
          <w:bCs/>
        </w:rPr>
        <w:fldChar w:fldCharType="begin"/>
      </w:r>
      <w:r>
        <w:rPr>
          <w:bCs/>
        </w:rPr>
        <w:instrText xml:space="preserve"> HYPERLINK \l _Toc22608 </w:instrText>
      </w:r>
      <w:r>
        <w:rPr>
          <w:bCs/>
        </w:rPr>
        <w:fldChar w:fldCharType="separate"/>
      </w:r>
      <w:r>
        <w:rPr>
          <w:rFonts w:ascii="Times New Roman" w:hAnsi="Times New Roman"/>
        </w:rPr>
        <w:t>7. Рекомендации по интеграции с сервисами подсистем ФЕРЗЛ и ФПУМП ГИС ОМС для ГИС субъекта, МО, МИС МО</w:t>
      </w:r>
      <w:r>
        <w:tab/>
      </w:r>
      <w:r>
        <w:fldChar w:fldCharType="begin"/>
      </w:r>
      <w:r>
        <w:instrText xml:space="preserve"> PAGEREF _Toc22608 \h </w:instrText>
      </w:r>
      <w:r>
        <w:fldChar w:fldCharType="separate"/>
      </w:r>
      <w:r>
        <w:t>60</w:t>
      </w:r>
      <w:r>
        <w:fldChar w:fldCharType="end"/>
      </w:r>
      <w:r>
        <w:rPr>
          <w:bCs/>
        </w:rPr>
        <w:fldChar w:fldCharType="end"/>
      </w:r>
    </w:p>
    <w:p w14:paraId="0FB029DC">
      <w:pPr>
        <w:pStyle w:val="25"/>
        <w:tabs>
          <w:tab w:val="right" w:leader="dot" w:pos="9638"/>
          <w:tab w:val="clear" w:pos="440"/>
          <w:tab w:val="clear" w:pos="9628"/>
        </w:tabs>
      </w:pPr>
      <w:r>
        <w:rPr>
          <w:bCs/>
        </w:rPr>
        <w:fldChar w:fldCharType="begin"/>
      </w:r>
      <w:r>
        <w:rPr>
          <w:bCs/>
        </w:rPr>
        <w:instrText xml:space="preserve"> HYPERLINK \l _Toc1205 </w:instrText>
      </w:r>
      <w:r>
        <w:rPr>
          <w:bCs/>
        </w:rPr>
        <w:fldChar w:fldCharType="separate"/>
      </w:r>
      <w:r>
        <w:rPr>
          <w:rFonts w:ascii="Times New Roman" w:hAnsi="Times New Roman"/>
        </w:rPr>
        <w:t>8. Порядок внесения изменений</w:t>
      </w:r>
      <w:r>
        <w:tab/>
      </w:r>
      <w:r>
        <w:fldChar w:fldCharType="begin"/>
      </w:r>
      <w:r>
        <w:instrText xml:space="preserve"> PAGEREF _Toc1205 \h </w:instrText>
      </w:r>
      <w:r>
        <w:fldChar w:fldCharType="separate"/>
      </w:r>
      <w:r>
        <w:t>65</w:t>
      </w:r>
      <w:r>
        <w:fldChar w:fldCharType="end"/>
      </w:r>
      <w:r>
        <w:rPr>
          <w:bCs/>
        </w:rPr>
        <w:fldChar w:fldCharType="end"/>
      </w:r>
    </w:p>
    <w:p w14:paraId="36000000">
      <w:pPr>
        <w:rPr>
          <w:rFonts w:ascii="Times New Roman" w:hAnsi="Times New Roman"/>
        </w:rPr>
      </w:pPr>
      <w:r>
        <w:rPr>
          <w:bCs/>
        </w:rPr>
        <w:fldChar w:fldCharType="end"/>
      </w:r>
    </w:p>
    <w:p w14:paraId="37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38000000">
      <w:pPr>
        <w:pStyle w:val="2"/>
        <w:rPr>
          <w:rStyle w:val="50"/>
          <w:rFonts w:ascii="Times New Roman" w:hAnsi="Times New Roman"/>
          <w:b/>
          <w:sz w:val="28"/>
        </w:rPr>
      </w:pPr>
      <w:bookmarkStart w:id="0" w:name="_Toc28006"/>
      <w:bookmarkStart w:id="1" w:name="_Ref162626561"/>
      <w:r>
        <w:rPr>
          <w:rStyle w:val="50"/>
          <w:rFonts w:ascii="Times New Roman" w:hAnsi="Times New Roman"/>
          <w:b/>
          <w:sz w:val="28"/>
        </w:rPr>
        <w:t>Лист регистрации изменений</w:t>
      </w:r>
      <w:bookmarkEnd w:id="0"/>
      <w:bookmarkEnd w:id="1"/>
    </w:p>
    <w:tbl>
      <w:tblPr>
        <w:tblStyle w:val="20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0"/>
        <w:gridCol w:w="1476"/>
        <w:gridCol w:w="7308"/>
      </w:tblGrid>
      <w:tr w14:paraId="3B70BE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0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Версия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0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Дата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0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Изменения</w:t>
            </w:r>
          </w:p>
        </w:tc>
      </w:tr>
      <w:tr w14:paraId="103519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094BEBE3">
            <w:pPr>
              <w:widowControl/>
              <w:spacing w:after="0"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/>
                <w:color w:val="000000"/>
                <w:sz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>50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783EA656">
            <w:pPr>
              <w:widowControl/>
              <w:spacing w:after="0"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/>
                <w:color w:val="000000"/>
                <w:sz w:val="28"/>
                <w:lang w:val="ru-RU"/>
              </w:rPr>
            </w:pP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>20</w:t>
            </w:r>
            <w:r>
              <w:rPr>
                <w:rFonts w:ascii="Times New Roman" w:hAnsi="Times New Roman"/>
                <w:color w:val="000000"/>
                <w:sz w:val="28"/>
              </w:rPr>
              <w:t>.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>04</w:t>
            </w:r>
            <w:r>
              <w:rPr>
                <w:rFonts w:ascii="Times New Roman" w:hAnsi="Times New Roman"/>
                <w:color w:val="000000"/>
                <w:sz w:val="28"/>
              </w:rPr>
              <w:t>.2026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04350AD7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Обновлено:</w:t>
            </w:r>
          </w:p>
          <w:p w14:paraId="22921F0F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</w:t>
            </w:r>
            <w:r>
              <w:rPr>
                <w:rFonts w:hint="default" w:ascii="Times New Roman" w:hAnsi="Times New Roman"/>
                <w:color w:val="000000"/>
                <w:sz w:val="28"/>
              </w:rPr>
              <w:t>риложение №2.11 Справка по структуре профилей мониторинга v1.2</w:t>
            </w:r>
          </w:p>
          <w:p w14:paraId="2890877F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№2.11.1 Мониторинг Территориальная программа v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>8</w:t>
            </w:r>
          </w:p>
          <w:p w14:paraId="0626ED41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№2.11.2 Мониторинг ФМО v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>2</w:t>
            </w:r>
          </w:p>
          <w:p w14:paraId="36956F68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 ТНКМУ для ФПУМП v5.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>6</w:t>
            </w:r>
          </w:p>
          <w:p w14:paraId="4C255666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№2.13.1 ТНКМУ для ФПУМП изменения в версии v5.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Приложения 2.13</w:t>
            </w:r>
          </w:p>
          <w:p w14:paraId="295C38EC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№2.17.1 Руководство пользователя ФПУМП для ТФОМС UI v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8"/>
              </w:rPr>
              <w:t>.01</w:t>
            </w:r>
          </w:p>
          <w:p w14:paraId="646BCDB8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>П</w:t>
            </w:r>
            <w:r>
              <w:rPr>
                <w:rFonts w:hint="default" w:ascii="Times New Roman" w:hAnsi="Times New Roman"/>
                <w:color w:val="000000"/>
                <w:sz w:val="28"/>
              </w:rPr>
              <w:t>риложение №3.1.3 Общая информация по ведению занятостей и актуализации сертификатов, аккредитаций МР v2</w:t>
            </w:r>
          </w:p>
          <w:p w14:paraId="258CDA11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 Описание веб сервисов ФПУМП для МО v20.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>94</w:t>
            </w:r>
          </w:p>
          <w:p w14:paraId="1A3A1808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№3.3.2 Перечень ФЛК и МЭК в ФПУМП v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>5</w:t>
            </w:r>
          </w:p>
          <w:p w14:paraId="7DC09DF7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№3.3.3 Руководство пользователя ФПУМП для МО v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8"/>
              </w:rPr>
              <w:t>.0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>1</w:t>
            </w:r>
          </w:p>
          <w:p w14:paraId="79C0B1BF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№3.3.7 Описание структуры U-file к описанию веб сервисов ФПУМП v1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>4</w:t>
            </w:r>
          </w:p>
          <w:p w14:paraId="6B4FE87F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№3.3.7.1 Общие справочники ФПУМП v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>4</w:t>
            </w:r>
            <w:bookmarkStart w:id="27" w:name="_GoBack"/>
            <w:bookmarkEnd w:id="27"/>
          </w:p>
          <w:p w14:paraId="078A6D5E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№4.5 Руководство пользователя ФПУМП для CМО v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8"/>
              </w:rPr>
              <w:t>.01</w:t>
            </w:r>
          </w:p>
          <w:p w14:paraId="473488D9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№4.2 Описание веб сервисов ФПУМП для СМО v14.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>79</w:t>
            </w:r>
          </w:p>
          <w:p w14:paraId="3ACC4862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Добавлено:</w:t>
            </w:r>
          </w:p>
          <w:p w14:paraId="277E8F2A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hint="default" w:ascii="Times New Roman" w:hAnsi="Times New Roman"/>
                <w:color w:val="000000"/>
                <w:sz w:val="28"/>
              </w:rPr>
              <w:t>Приложение №2.3.1 Схема расчета ПФ и ФАП в ФПУМП v1</w:t>
            </w:r>
          </w:p>
        </w:tc>
      </w:tr>
      <w:tr w14:paraId="7144A6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2903262F">
            <w:pPr>
              <w:widowControl/>
              <w:spacing w:after="0"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/>
                <w:color w:val="000000"/>
                <w:sz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1.4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>9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51CC3765">
            <w:pPr>
              <w:widowControl/>
              <w:spacing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>31</w:t>
            </w:r>
            <w:r>
              <w:rPr>
                <w:rFonts w:ascii="Times New Roman" w:hAnsi="Times New Roman"/>
                <w:color w:val="000000"/>
                <w:sz w:val="28"/>
              </w:rPr>
              <w:t>.03.2026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7468AD9B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Обновлено:</w:t>
            </w:r>
          </w:p>
          <w:p w14:paraId="5A128256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№2.1.1 Руководство пользователя ФЕРЗЛ для ТФОМС v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>4.01</w:t>
            </w:r>
          </w:p>
          <w:p w14:paraId="3418FD74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№2.5 Региональные справочники ФПУМП v2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>6</w:t>
            </w:r>
          </w:p>
          <w:p w14:paraId="361DDD7F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№2.7.2 Инструкция к шаблону Региональные справочники АМБ v10.1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>5</w:t>
            </w:r>
          </w:p>
          <w:p w14:paraId="3E9E692E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№3.2.1 Руководство пользователя ФЕРЗЛ для МО v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>4.01</w:t>
            </w:r>
          </w:p>
          <w:p w14:paraId="681A506D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 Описание веб сервисов ФПУМП для МО v20.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>92</w:t>
            </w:r>
          </w:p>
          <w:p w14:paraId="78246079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№3.3.5 ФПУМП Справочники объекта АМБ v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>7</w:t>
            </w:r>
          </w:p>
          <w:p w14:paraId="1350ABA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№4.2 Описание веб сервисов ФПУМП для СМО v14.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>77</w:t>
            </w:r>
          </w:p>
        </w:tc>
      </w:tr>
      <w:tr w14:paraId="6EB4B1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3C00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1.48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3D00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05.03.2026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3E00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Обновлено:</w:t>
            </w:r>
          </w:p>
          <w:p w14:paraId="3F000000">
            <w:pPr>
              <w:widowControl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 Описание веб сервисов ФЕРЗЛ для ТФОМС v5.10</w:t>
            </w:r>
          </w:p>
          <w:p w14:paraId="40000000">
            <w:pPr>
              <w:widowControl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№3.2 Описание веб сервисов ФЕРЗЛ для МО SOAP v2.06</w:t>
            </w:r>
          </w:p>
          <w:p w14:paraId="41000000">
            <w:pPr>
              <w:widowControl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№3.3.1 Примеры запросов и ответов к описанию веб сервисов ФПУМП для МО v3</w:t>
            </w:r>
          </w:p>
          <w:p w14:paraId="42000000">
            <w:pPr>
              <w:widowControl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№4.1 Описание веб сервисов ФЕРЗЛ для СМО v1.13</w:t>
            </w:r>
          </w:p>
        </w:tc>
      </w:tr>
      <w:tr w14:paraId="3C9F9B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4300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1.47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4400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18.02.2026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4500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Обновлено:</w:t>
            </w:r>
          </w:p>
          <w:p w14:paraId="46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№1.4.1 Памятка по получению доступов к подсистемам ФЕРЗЛ и ФПУМП v2</w:t>
            </w:r>
          </w:p>
          <w:p w14:paraId="47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№1.6 Рекомендации по использованию веб-сервисов ГИС ОМС (ФЕРЗЛ, ФПУМП) при проектировании пользовательских сценариев во внешней ИС (ГИСЗ, МИС МО) v2.0</w:t>
            </w:r>
          </w:p>
          <w:p w14:paraId="48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№2.2 Рекомендации для ТФОМС по сверке прикрепления в РС ЕРЗ с ФЕРЗЛ v18</w:t>
            </w:r>
          </w:p>
          <w:p w14:paraId="49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№2.6.2 Инструкция к шаблону Региональные справочники СТЦ v12</w:t>
            </w:r>
          </w:p>
          <w:p w14:paraId="4A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№3.3.5 ФПУМП Справочники объекта АМБ v6</w:t>
            </w:r>
          </w:p>
          <w:p w14:paraId="4B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 Описание веб сервисов ФПУМП для МО v20.91</w:t>
            </w:r>
          </w:p>
          <w:p w14:paraId="4C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№4.1 Описание веб сервисов ФЕРЗЛ для СМО v1.13</w:t>
            </w:r>
          </w:p>
          <w:p w14:paraId="4D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№4.2 Описание веб сервисов ФПУМП для СМО v14.76</w:t>
            </w:r>
          </w:p>
          <w:p w14:paraId="4E00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Исключено:</w:t>
            </w:r>
          </w:p>
          <w:p w14:paraId="4F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№2.16 Шаблон письма на доступ ТФОМС к промышленному ЛК ФЕРЗЛ v2</w:t>
            </w:r>
          </w:p>
        </w:tc>
      </w:tr>
      <w:tr w14:paraId="7BD339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5000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1.46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5100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29.12.2025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5200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Обновлено:</w:t>
            </w:r>
          </w:p>
          <w:p w14:paraId="53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№2.7.1.1 Дополнение к шаблону АМБ Модификаторы для пользователей v20</w:t>
            </w:r>
          </w:p>
          <w:p w14:paraId="54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№2.7.1.3 Соответствие услуг НМУ основам ТНКМУ и модификаторам v5</w:t>
            </w:r>
          </w:p>
          <w:p w14:paraId="55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 ТНКМУ для ФПУМП v5.5</w:t>
            </w:r>
          </w:p>
          <w:p w14:paraId="5600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№2.13.1 ТНКМУ для ФПУМП изменения в версии v5.5 Приложения 2.13</w:t>
            </w:r>
          </w:p>
          <w:p w14:paraId="57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 Описание веб сервисов ФПУМП для МО v20.88</w:t>
            </w:r>
          </w:p>
          <w:p w14:paraId="58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№3.3.2 Перечень ФЛК и МЭК в ФПУМП v4</w:t>
            </w:r>
          </w:p>
          <w:p w14:paraId="59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№3.3.5 ФПУМП Справочники объекта АМБ v5</w:t>
            </w:r>
          </w:p>
          <w:p w14:paraId="5A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№4.2 Описание веб сервисов ФПУМП для СМО v14.75</w:t>
            </w:r>
          </w:p>
          <w:p w14:paraId="5B00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Исключено:</w:t>
            </w:r>
          </w:p>
          <w:p w14:paraId="5C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№3.4 Чек-лист для МО v3</w:t>
            </w:r>
          </w:p>
        </w:tc>
      </w:tr>
      <w:tr w14:paraId="47D649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</w:trPr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5D00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1.45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5E00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09.12.2025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5F00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Обновлено:</w:t>
            </w:r>
          </w:p>
          <w:p w14:paraId="60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 Описание веб сервисов ФЕРЗЛ для ТФОМС v5.09</w:t>
            </w:r>
          </w:p>
          <w:p w14:paraId="6100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№3.2.3 Аутентификация и авторизация в ФЕРЗЛ с использованием Platform V IAM ЕЦП ГосТех v3</w:t>
            </w:r>
          </w:p>
          <w:p w14:paraId="62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№3.2 Описание веб сервисов ФЕРЗЛ для МО SOAP v2.05</w:t>
            </w:r>
          </w:p>
          <w:p w14:paraId="63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 Описание веб сервисов ФПУМП для МО v20.85</w:t>
            </w:r>
          </w:p>
          <w:p w14:paraId="64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№3.7 Памятка по авторизации в ЛК ФЕРЗЛ и ФПУМП в продуктивном контуре v4</w:t>
            </w:r>
          </w:p>
          <w:p w14:paraId="65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№4.1 Описание веб сервисов ФЕРЗЛ для СМО SOAP v1.12</w:t>
            </w:r>
          </w:p>
          <w:p w14:paraId="66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№4.2 Описание веб сервисов ФПУМП для СМО v14.72</w:t>
            </w:r>
          </w:p>
          <w:p w14:paraId="6700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Добавлено:</w:t>
            </w:r>
          </w:p>
          <w:p w14:paraId="68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№3.7.1 Инструкция по самостоятельной смене паролей ПТУЗ для интеграции v1</w:t>
            </w:r>
          </w:p>
        </w:tc>
      </w:tr>
      <w:tr w14:paraId="21B2DF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3" w:hRule="atLeast"/>
        </w:trPr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6900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1.44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6A00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14.11.2025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6B00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Обновлено:</w:t>
            </w:r>
          </w:p>
          <w:p w14:paraId="6C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 Описание веб сервисов ФЕРЗЛ для ТФОМС v5.08</w:t>
            </w:r>
          </w:p>
          <w:p w14:paraId="6D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№2.7.2 Инструкция к шаблону Региональные справочники АМБ v10.14</w:t>
            </w:r>
          </w:p>
          <w:p w14:paraId="6E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№3.1.4 Инструкция по настройке СП ДС и добавлению коечного фонда v2</w:t>
            </w:r>
          </w:p>
          <w:p w14:paraId="6F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№3.2 Описание веб сервисов ФЕРЗЛ для МО SOAP v2.04</w:t>
            </w:r>
          </w:p>
          <w:p w14:paraId="7000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№3.2.3 Аутентификация и авторизация в ФЕРЗЛ с использованием Platform V IAM ЕЦП ГосТех v2</w:t>
            </w:r>
          </w:p>
          <w:p w14:paraId="71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 Описание веб сервисов ФПУМП для МО v20.84</w:t>
            </w:r>
          </w:p>
          <w:p w14:paraId="7200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№3.3.2 Перечень ФЛК сохранения и редактирования СЭФД в ФПУМП для МО и СМО v6</w:t>
            </w:r>
          </w:p>
          <w:p w14:paraId="7300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№3.3.4 WSDL и XSD схемы ФПУМП v10</w:t>
            </w:r>
          </w:p>
          <w:p w14:paraId="74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№4.1 Описание веб сервисов ФЕРЗЛ для СМО SOAP v1.11</w:t>
            </w:r>
          </w:p>
          <w:p w14:paraId="7500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Приложение №4.2 Описание веб сервисов ФПУМП для СМО v14.71 </w:t>
            </w:r>
          </w:p>
        </w:tc>
      </w:tr>
      <w:tr w14:paraId="690A46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7" w:hRule="atLeast"/>
        </w:trPr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7600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1.43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7700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20.10.2025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7800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Обновлено:</w:t>
            </w:r>
          </w:p>
          <w:p w14:paraId="79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№2.1.1 Руководство пользователя ФЕРЗЛ для ТФОМС v2.0</w:t>
            </w:r>
          </w:p>
          <w:p w14:paraId="7A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№2.7.1.1 Дополнение к шаблону АМБ Модификаторы для пользователей v19</w:t>
            </w:r>
          </w:p>
          <w:p w14:paraId="7B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№2.7.1.2 Дополнение к шаблону АМБ (пример заполненного Приложения №2.7.1) v9</w:t>
            </w:r>
          </w:p>
          <w:p w14:paraId="7C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 ТНКМУ для ФПУМП v5.3</w:t>
            </w:r>
          </w:p>
          <w:p w14:paraId="7D00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№2.13.1 ТНКМУ для ФПУМП изменения в версии v5.3 Приложения 2.13</w:t>
            </w:r>
          </w:p>
          <w:p w14:paraId="7E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№3.2.1 Руководство пользователя ФЕРЗЛ для МО v2.0</w:t>
            </w:r>
          </w:p>
          <w:p w14:paraId="7F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 Описание веб сервисов ФПУМП для МО v20.83</w:t>
            </w:r>
          </w:p>
          <w:p w14:paraId="80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№3.3.3 Руководство пользователя ФПУМП для МО v2.02</w:t>
            </w:r>
          </w:p>
          <w:p w14:paraId="8100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№3.3.4 WSDL и XSD схемы ФПУМП v9</w:t>
            </w:r>
          </w:p>
          <w:p w14:paraId="8200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№3.3.7 Описание структуры U-file к описанию веб сервисов ФПУМП v12</w:t>
            </w:r>
          </w:p>
          <w:p w14:paraId="83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№3.7 Памятка по авторизации в ЛК ФЕРЗЛ и ФПУМП в продуктивном контуре v3</w:t>
            </w:r>
          </w:p>
          <w:p w14:paraId="8400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Добавлено:</w:t>
            </w:r>
          </w:p>
          <w:p w14:paraId="85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№1.4.1 Памятка по получению доступов к подсистемам ФЕРЗЛ и ФПУМП v1</w:t>
            </w:r>
          </w:p>
          <w:p w14:paraId="86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№1.5.1 Технические рекомендации по передаче СЭФД в ФПУМП посредством веб-сервисов v1</w:t>
            </w:r>
          </w:p>
          <w:p w14:paraId="8700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Обновлено:</w:t>
            </w:r>
          </w:p>
          <w:p w14:paraId="88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№1.4 Инструкция по получению доступов к ГИС ОМС (ФЕРЗЛ, ФПУМП) v2.0</w:t>
            </w:r>
          </w:p>
          <w:p w14:paraId="8900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№3.4 Чек-лист для МО v3</w:t>
            </w:r>
          </w:p>
        </w:tc>
      </w:tr>
      <w:tr w14:paraId="3AC6F0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4" w:hRule="atLeast"/>
        </w:trPr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8A00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1.42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8B00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22.08.2025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8C00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Обновлено:</w:t>
            </w:r>
          </w:p>
          <w:p w14:paraId="8D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№2.13.3 ТНКМУ для ФПУМП соответствие диспансерного наблюдения и диагнозов v7</w:t>
            </w:r>
          </w:p>
          <w:p w14:paraId="8E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№3.2 Описание веб сервисов ФЕРЗЛ для МО SOAP v2.03</w:t>
            </w:r>
          </w:p>
          <w:p w14:paraId="8F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 Описание веб сервисов ФПУМП для МО v20.80</w:t>
            </w:r>
          </w:p>
          <w:p w14:paraId="9000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№3.3.7 Описание структуры U-file к описанию веб сервисов ФПУМП v9</w:t>
            </w:r>
          </w:p>
          <w:p w14:paraId="91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№3.3.7.1 Общие справочники ФПУМП v3</w:t>
            </w:r>
          </w:p>
          <w:p w14:paraId="92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№3.7 Памятка по авторизации в ЛК ФЕРЗЛ и ФПУМП в продуктивном контуре v2</w:t>
            </w:r>
          </w:p>
          <w:p w14:paraId="9300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Приложение №4.2 Описание веб сервисов ФПУМП для СМО v14.70 </w:t>
            </w:r>
          </w:p>
          <w:p w14:paraId="9400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Добавлено:</w:t>
            </w:r>
          </w:p>
          <w:p w14:paraId="9500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№3.3.3.1 Памятка по разделу Коечный фонд в ФПУМП v1</w:t>
            </w:r>
          </w:p>
        </w:tc>
      </w:tr>
      <w:tr w14:paraId="1D81C9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9600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1.41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9700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24.07.2025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9800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Обновлено:</w:t>
            </w:r>
          </w:p>
          <w:p w14:paraId="99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№2.11 Справка по структуре профилей мониторинга v1.1</w:t>
            </w:r>
          </w:p>
          <w:p w14:paraId="9A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 Описание веб сервисов ФПУМП для МО v20.76 (релиз 46)</w:t>
            </w:r>
          </w:p>
          <w:p w14:paraId="9B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 Описание веб сервисов ФПУМП для МО v20.78 (релиз 47)</w:t>
            </w:r>
          </w:p>
          <w:p w14:paraId="9C00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№4.2 Описание веб сервисов ФПУМП для СМО v14.66 (релиз 46)</w:t>
            </w:r>
          </w:p>
          <w:p w14:paraId="9D00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№4.2 Описание веб сервисов ФПУМП для СМО v14.68 (релиз 47)</w:t>
            </w:r>
          </w:p>
          <w:p w14:paraId="9E00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Добавлено:</w:t>
            </w:r>
          </w:p>
          <w:p w14:paraId="9F00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№3.2.3 Аутентификация и авторизация в ФЕРЗЛ с использованием Platform V IAM ЕЦП ГосТех v1</w:t>
            </w:r>
          </w:p>
          <w:p w14:paraId="A000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№3.7 Памятка по авторизации в ЛК ФЕРЗЛ и ФПУМП в продуктивном контуре v1</w:t>
            </w:r>
          </w:p>
        </w:tc>
      </w:tr>
      <w:tr w14:paraId="7289FA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A100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1.40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A200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14.07.2025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A300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Обновлено:</w:t>
            </w:r>
          </w:p>
          <w:p w14:paraId="A400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№2.17.1 Руководство пользователя ФПУМП для ТФОМС UI v2.01</w:t>
            </w:r>
          </w:p>
          <w:p w14:paraId="A5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№3.2 Описание веб сервисов ФЕРЗЛ для МО SOAP v2.02</w:t>
            </w:r>
          </w:p>
          <w:p w14:paraId="A6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 Описание веб сервисов ФПУМП для МО v20.78</w:t>
            </w:r>
          </w:p>
          <w:p w14:paraId="A7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№3.3.1 Примеры запросов и ответов к описанию веб сервисов ФПУМП для МО v2</w:t>
            </w:r>
          </w:p>
          <w:p w14:paraId="A8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№3.3.3 Руководство пользователя ФПУМП для МО v2.01</w:t>
            </w:r>
          </w:p>
          <w:p w14:paraId="A900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№3.3.4 WSDL и XSD схемы ФПУМП v8</w:t>
            </w:r>
          </w:p>
          <w:p w14:paraId="AA00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№3.3.7 Описание структуры U-file к описанию веб сервисов ФПУМП v8</w:t>
            </w:r>
          </w:p>
          <w:p w14:paraId="AB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№4.1 Описание веб сервисов ФЕРЗЛ для СМО SOAP v1.10</w:t>
            </w:r>
          </w:p>
          <w:p w14:paraId="AC00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№4.2 Описание веб сервисов ФПУМП для СМО v14.68</w:t>
            </w:r>
          </w:p>
          <w:p w14:paraId="AD00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Добавлено:</w:t>
            </w:r>
          </w:p>
          <w:p w14:paraId="AE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№2.11.3 Ошибки валидации плановых показателей и решение v1</w:t>
            </w:r>
          </w:p>
          <w:p w14:paraId="AF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№3.1.3 Актуализация информации по сертификату или аккредитации МР v1</w:t>
            </w:r>
          </w:p>
          <w:p w14:paraId="B0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№3.1.4 Инструкция по настройке СП ДС и добавлению коечного фонда v1</w:t>
            </w:r>
          </w:p>
          <w:p w14:paraId="B1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№3.3.7.1 Общие справочники ФПУМП v2</w:t>
            </w:r>
          </w:p>
          <w:p w14:paraId="B2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№4.5 Руководство пользователя ФПУМП для CМО v2.01</w:t>
            </w:r>
          </w:p>
        </w:tc>
      </w:tr>
      <w:tr w14:paraId="39203D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4" w:hRule="atLeast"/>
        </w:trPr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B300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1.39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B400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19.05.2025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B500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Обновлено:</w:t>
            </w:r>
          </w:p>
          <w:p w14:paraId="B6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№2.2 Рекомендации для ТФОМС по сверке прикрепления в РС ЕРЗ с ФЕРЗЛ v17</w:t>
            </w:r>
          </w:p>
          <w:p w14:paraId="B700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№2.5.1 Шаблон СМП Региональные Справочники ТФОМС v12</w:t>
            </w:r>
          </w:p>
          <w:p w14:paraId="B8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№2.5.2 Инструкция к шаблону Региональные справочники СМП v13</w:t>
            </w:r>
          </w:p>
          <w:p w14:paraId="B9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№2.6.1 Шаблон СТЦ Региональные Справочники ТФОМС v13</w:t>
            </w:r>
          </w:p>
          <w:p w14:paraId="BA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№2.6.2 Инструкция к шаблону Региональные справочники СТЦ v11</w:t>
            </w:r>
          </w:p>
          <w:p w14:paraId="BB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№2.7.1 Шаблон АМБ Региональные Справочники ТФОМС v8</w:t>
            </w:r>
          </w:p>
          <w:p w14:paraId="BC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№2.7.1.1 Дополнение к шаблону АМБ Модификаторы для пользователей v18</w:t>
            </w:r>
          </w:p>
          <w:p w14:paraId="BD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№2.7.1.2 Дополнение к шаблону АМБ (пример заполненного Приложения №2.7.1) v8</w:t>
            </w:r>
          </w:p>
          <w:p w14:paraId="BE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№2.7.1.3 Соответствие услуг НМУ основам ТНКМУ и модификаторам v4</w:t>
            </w:r>
          </w:p>
          <w:p w14:paraId="BF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№2.7.2 Инструкция к шаблону Региональные справочники АМБ v10.13</w:t>
            </w:r>
          </w:p>
          <w:p w14:paraId="C0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 ТНКМУ для ФПУМП v5.1</w:t>
            </w:r>
          </w:p>
          <w:p w14:paraId="C1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№2.13.1 ТНКМУ для ФПУМП изменения в версии v5.1 Приложения 2.13</w:t>
            </w:r>
          </w:p>
          <w:p w14:paraId="C2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 Описание веб сервисов ФПУМП для МО v20.72</w:t>
            </w:r>
          </w:p>
          <w:p w14:paraId="C300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№3.3.2 Перечень ФЛК сохранения и редактирования СЭФД в ФПУМП для МО и СМО v5</w:t>
            </w:r>
          </w:p>
          <w:p w14:paraId="C400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№3.3.4 WSDL и XSD схемы ФПУМП v7</w:t>
            </w:r>
          </w:p>
          <w:p w14:paraId="C500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№3.3.7 Описание структуры U-file к описанию веб сервисов ФПУМП v6</w:t>
            </w:r>
          </w:p>
          <w:p w14:paraId="C600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№3.6 Памятка по тестированию регламентированных запросов СМЭВ4 ГИС ОМС для интеграторов МО v2</w:t>
            </w:r>
          </w:p>
          <w:p w14:paraId="C7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№4.2 Описание веб сервисов ФПУМП для СМО v14.62</w:t>
            </w:r>
          </w:p>
          <w:p w14:paraId="C800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№4.4 Памятка по тестированию регламентированных запросов СМЭВ4 ГИС ОМС для интеграторов СМО v2</w:t>
            </w:r>
          </w:p>
        </w:tc>
      </w:tr>
      <w:tr w14:paraId="398AF0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C900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1.38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CA00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14.03.2025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CB00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Обновлено:</w:t>
            </w:r>
          </w:p>
          <w:p w14:paraId="CC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№1.5 Описание интеграционных сценариев для ГИС субъектов v5</w:t>
            </w:r>
          </w:p>
          <w:p w14:paraId="CD00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№2.5.1 Шаблон СМП Региональные Справочники ТФОМС v11</w:t>
            </w:r>
          </w:p>
          <w:p w14:paraId="CE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№2.5.2 Инструкция к шаблону Региональные справочники СМП v12</w:t>
            </w:r>
          </w:p>
          <w:p w14:paraId="CF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№2.6.1 Шаблон СТЦ Региональные Справочники ТФОМС v12</w:t>
            </w:r>
          </w:p>
          <w:p w14:paraId="D0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№2.6.2 Инструкция к шаблону Региональные справочники СТЦ v10</w:t>
            </w:r>
          </w:p>
          <w:p w14:paraId="D1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№2.7.3 Шаблон АМБ СМП Региональные Подушевое Финансирование v5</w:t>
            </w:r>
          </w:p>
          <w:p w14:paraId="D200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№2.7.4 Инструкция к шаблону Региональные справочники АМБ и СМП (вызовы вне медицинской организации) v5</w:t>
            </w:r>
          </w:p>
          <w:p w14:paraId="D300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№2.11.1 Мониторинг Территориальная программа v7</w:t>
            </w:r>
          </w:p>
          <w:p w14:paraId="D4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№2.13.1 ТНКМУ для ФПУМП изменения в версии v5.0 Приложения 2.13</w:t>
            </w:r>
          </w:p>
          <w:p w14:paraId="D500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№2.18.1 Инструкция по установке тестового сертификата ЭП для работы в тестовой среде Гостех PD15 v2</w:t>
            </w:r>
          </w:p>
          <w:p w14:paraId="D6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№3.2 Описание веб сервисов ФЕРЗЛ для МО SOAP v2.01</w:t>
            </w:r>
          </w:p>
          <w:p w14:paraId="D7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 Описание веб сервисов ФПУМП для МО v20.65</w:t>
            </w:r>
          </w:p>
          <w:p w14:paraId="D800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№3.3.4 WSDL и XSD схемы ФПУМП v6</w:t>
            </w:r>
          </w:p>
          <w:p w14:paraId="D900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№3.4 Чек-лист для МО v2</w:t>
            </w:r>
          </w:p>
          <w:p w14:paraId="DA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№4.1 Описание веб сервисов ФЕРЗЛ для СМО SOAP v1.09</w:t>
            </w:r>
          </w:p>
          <w:p w14:paraId="DB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№4.2 Описание веб сервисов ФПУМП для СМО v14.53</w:t>
            </w:r>
          </w:p>
          <w:p w14:paraId="DC00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Исключено:</w:t>
            </w:r>
          </w:p>
          <w:p w14:paraId="DD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№2.11.3 Шаблон Территориальная программа v1</w:t>
            </w:r>
          </w:p>
          <w:p w14:paraId="DE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№2.11.4 Шаблон ФМО v1</w:t>
            </w:r>
          </w:p>
        </w:tc>
      </w:tr>
      <w:tr w14:paraId="7E6258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DF00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1.37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E000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14.02.2025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E100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Добавлено:</w:t>
            </w:r>
          </w:p>
          <w:p w14:paraId="E2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№1.6 Рекомендации по использованию веб-сервисов ГИС ОМС (ФЕРЗЛ, ФПУМП) при проектировании пользовательских сценариев во внешней ИС (ГИСЗ, МИС МО) v1.0</w:t>
            </w:r>
          </w:p>
          <w:p w14:paraId="E3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№2.11 Справка по структуре профилей мониторинга v1</w:t>
            </w:r>
          </w:p>
          <w:p w14:paraId="E4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№2.11.2 Мониторинг ФМО v1</w:t>
            </w:r>
          </w:p>
          <w:p w14:paraId="E5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№2.11.3 Шаблон Территориальная программа v1</w:t>
            </w:r>
          </w:p>
          <w:p w14:paraId="E6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№2.11.4 Шаблон ФМО v1</w:t>
            </w:r>
          </w:p>
          <w:p w14:paraId="E700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Обновлено:</w:t>
            </w:r>
          </w:p>
          <w:p w14:paraId="E800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№2.5 Региональные справочники ФПУМП v25</w:t>
            </w:r>
          </w:p>
          <w:p w14:paraId="E9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№2.7.1.1 Дополнение к шаблону АМБ Модификаторы для пользователей v17</w:t>
            </w:r>
          </w:p>
          <w:p w14:paraId="EA00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№2.7.1.4 Примеры типовых случаев АМБ v2</w:t>
            </w:r>
          </w:p>
          <w:p w14:paraId="EB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№2.9 Методика передачи сведений о специалистах экспертах МЭЭ v4</w:t>
            </w:r>
          </w:p>
          <w:p w14:paraId="EC000000">
            <w:pPr>
              <w:widowControl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№2.9.1 Состав передаваемых данных специалистов экспертов ТФОМС (Шаблон) v2</w:t>
            </w:r>
          </w:p>
          <w:p w14:paraId="ED000000">
            <w:pPr>
              <w:widowControl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№2.9.2 Состав передаваемых данных специалистов экспертов СМО (Шаблон) v2</w:t>
            </w:r>
          </w:p>
          <w:p w14:paraId="EE00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№2.11.1 Мониторинг Территориальная программа v6</w:t>
            </w:r>
          </w:p>
          <w:p w14:paraId="EF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 ТНКМУ для ФПУМП v5.0</w:t>
            </w:r>
          </w:p>
          <w:p w14:paraId="F0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№2.14 Опросный лист по ПФ v2</w:t>
            </w:r>
          </w:p>
          <w:p w14:paraId="F1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№3.2 Описание веб сервисов ФЕРЗЛ для МО SOAP v2.00</w:t>
            </w:r>
          </w:p>
          <w:p w14:paraId="F2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 Описание веб сервисов ФПУМП для МО v20.63</w:t>
            </w:r>
          </w:p>
          <w:p w14:paraId="F300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№3.3.4 WSDL и XSD схемы ФПУМП v5</w:t>
            </w:r>
          </w:p>
          <w:p w14:paraId="F4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№4.1.1 Описание проверок ФЛК для СМО v1.01</w:t>
            </w:r>
          </w:p>
          <w:p w14:paraId="F5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№4.2 Описание веб сервисов ФПУМП для СМО v14.52</w:t>
            </w:r>
          </w:p>
        </w:tc>
      </w:tr>
      <w:tr w14:paraId="0E329E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F600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1.36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F700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20.12.2024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F800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Добавлено:</w:t>
            </w:r>
          </w:p>
          <w:p w14:paraId="F900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№2.7.1.4 Примеры типовых случаев АМБ v1</w:t>
            </w:r>
          </w:p>
          <w:p w14:paraId="FA00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Обновлено:</w:t>
            </w:r>
          </w:p>
          <w:p w14:paraId="FB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№1.5 Описание интеграционных сценариев для ГИС субъектов v4</w:t>
            </w:r>
          </w:p>
          <w:p w14:paraId="FC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№2.7.1.1 Дополнение к шаблону АМБ Модификаторы для пользователей v16</w:t>
            </w:r>
          </w:p>
          <w:p w14:paraId="FD00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№2.7.2 Инструкция к шаблону Региональные справочники АМБ v10.11</w:t>
            </w:r>
          </w:p>
          <w:p w14:paraId="FE00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 Описание веб сервисов ФПУМП для МО v20.55</w:t>
            </w:r>
          </w:p>
          <w:p w14:paraId="FF00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№3.3.4 WSDL и XSD схемы ФПУМП v3</w:t>
            </w:r>
          </w:p>
          <w:p w14:paraId="0001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№3.3.7 Описание структуры U-file к описанию веб сервисов ФПУМП v4</w:t>
            </w:r>
          </w:p>
          <w:p w14:paraId="01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№4.2 Описание веб сервисов ФПУМП для СМО v14.45</w:t>
            </w:r>
          </w:p>
        </w:tc>
      </w:tr>
      <w:tr w14:paraId="3D2D5B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1.35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22.11.2024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01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Добавлено:</w:t>
            </w:r>
          </w:p>
          <w:p w14:paraId="0501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Приложение №3.3.6 </w:t>
            </w:r>
            <w:bookmarkStart w:id="2" w:name="_Hlk181443015"/>
            <w:r>
              <w:rPr>
                <w:rFonts w:ascii="Times New Roman" w:hAnsi="Times New Roman"/>
                <w:color w:val="000000"/>
                <w:sz w:val="28"/>
              </w:rPr>
              <w:t>Файл ME (результаты проведенных экспертиз)</w:t>
            </w:r>
            <w:bookmarkEnd w:id="2"/>
            <w:r>
              <w:rPr>
                <w:rFonts w:ascii="Times New Roman" w:hAnsi="Times New Roman"/>
                <w:color w:val="000000"/>
                <w:sz w:val="28"/>
              </w:rPr>
              <w:t xml:space="preserve"> к описанию веб сервисов ФПУМП v1</w:t>
            </w:r>
          </w:p>
          <w:p w14:paraId="0601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№3.3.7 Описание структуры U-file к описанию веб сервисов ФПУМП v2</w:t>
            </w:r>
          </w:p>
          <w:p w14:paraId="0701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№2.18.1 Инструкция по установке тестового сертификата ЭП для работы в тестовой среде Гостех PD15 v1</w:t>
            </w:r>
          </w:p>
          <w:p w14:paraId="0801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Обновлено:</w:t>
            </w:r>
          </w:p>
          <w:p w14:paraId="09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№1.4 Инструкция по получению доступов к тестовой среде ГИС ОМС (ФЕРЗЛ, ФПУМП) v1.1</w:t>
            </w:r>
          </w:p>
          <w:p w14:paraId="0A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№2.7.1.2 Дополнение к шаблону АМБ (пример заполненного Приложения №2.7.1) v6</w:t>
            </w:r>
          </w:p>
          <w:p w14:paraId="0B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№2.7.2 Инструкция к шаблону Региональные справочники АМБ v10.10</w:t>
            </w:r>
          </w:p>
          <w:p w14:paraId="0C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 ТНКМУ для ФПУМП v4.5</w:t>
            </w:r>
          </w:p>
          <w:p w14:paraId="0D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№2.13.1 ТНКМУ для ФПУМП изменения в версии v4.5 Приложения 2.13</w:t>
            </w:r>
          </w:p>
          <w:p w14:paraId="0E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№2.13.2 ТНКМУ для ФПУМП соответствие реабилитации и диагнозов v4.1</w:t>
            </w:r>
          </w:p>
          <w:p w14:paraId="0F01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№3.3.4 WSDL и XSD схемы ФПУМП v2</w:t>
            </w:r>
          </w:p>
          <w:p w14:paraId="10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 Описание веб сервисов ФПУМП для МО v20.47</w:t>
            </w:r>
          </w:p>
          <w:p w14:paraId="11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№4.2 Описание веб сервисов ФПУМП для СМО v14.41</w:t>
            </w:r>
          </w:p>
        </w:tc>
      </w:tr>
      <w:tr w14:paraId="086106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1.34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03.10.2024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01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Добавлено:</w:t>
            </w:r>
          </w:p>
          <w:p w14:paraId="1501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№2.17.1 Руководство пользователя ФПУМП для ТФОМС UI v1</w:t>
            </w:r>
          </w:p>
          <w:p w14:paraId="1601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№3.3.4 WSDL и XSD схемы ФПУМП v1</w:t>
            </w:r>
          </w:p>
          <w:p w14:paraId="1701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№3.3.5 ФПУМП Справочники объекта АМБ v4</w:t>
            </w:r>
          </w:p>
          <w:p w14:paraId="1801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№3.4 Чек-лист для МО v1</w:t>
            </w:r>
          </w:p>
          <w:p w14:paraId="1901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№3.6 Памятка по тестированию регламентированных запросов СМЭВ4 ГИС ОМС для интеграторов МО v1</w:t>
            </w:r>
          </w:p>
          <w:p w14:paraId="1A01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№4.4 Памятка по тестированию регламентированных запросов СМЭВ4 ГИС ОМС для интеграторов СМО v1</w:t>
            </w:r>
          </w:p>
          <w:p w14:paraId="1B01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Обновлено:</w:t>
            </w:r>
          </w:p>
          <w:p w14:paraId="1C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№2.1.1 Руководство пользователя ФЕРЗЛ для ТФОМС v1.04</w:t>
            </w:r>
          </w:p>
          <w:p w14:paraId="1D01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№2.5 Региональные справочники ФПУМП v24</w:t>
            </w:r>
          </w:p>
          <w:p w14:paraId="1E01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№2.5.1. Шаблон СМП Региональные Справочники ТФОМС v10</w:t>
            </w:r>
          </w:p>
          <w:p w14:paraId="1F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№2.5.2 Инструкция к шаблону Региональные справочники СМП v11</w:t>
            </w:r>
          </w:p>
          <w:p w14:paraId="20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№2.7.1 Шаблон АМБ Региональные Справочники ТФОМС v7</w:t>
            </w:r>
          </w:p>
          <w:p w14:paraId="21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№2.7.1.1 Дополнение к шаблону АМБ Модификаторы для пользователей v13</w:t>
            </w:r>
          </w:p>
          <w:p w14:paraId="22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№2.7.1.2 Дополнение к шаблону АМБ (пример заполненного Приложения №2.7.1) v4</w:t>
            </w:r>
          </w:p>
          <w:p w14:paraId="23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№2.7.1.3 Соответствие услуг НМУ основам ТНКМУ и модификаторам v3</w:t>
            </w:r>
          </w:p>
          <w:p w14:paraId="24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№2.7.2 Инструкция к шаблону Региональные справочники АМБ v25</w:t>
            </w:r>
          </w:p>
          <w:p w14:paraId="25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№2.11.1 Мониторинг Территориальная программа v5</w:t>
            </w:r>
          </w:p>
          <w:p w14:paraId="26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 ТНКМУ для ФПУМП v4.4</w:t>
            </w:r>
          </w:p>
          <w:p w14:paraId="27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№2.13.1 ТНКМУ для ФПУМП изменения в версии v4.4 Приложения 2.13</w:t>
            </w:r>
          </w:p>
          <w:p w14:paraId="28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№2.13.2 ТНКМУ для ФПУМП соответствие реабилитации и диагнозов v4</w:t>
            </w:r>
          </w:p>
          <w:p w14:paraId="29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№2.13.3 ТНКМУ для ФПУМП соответствие диспансерного наблюдения и диагнозов v6</w:t>
            </w:r>
          </w:p>
          <w:p w14:paraId="2A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№3.2 Описание веб сервисов ФЕРЗЛ для МО SOAP v1.03</w:t>
            </w:r>
          </w:p>
          <w:p w14:paraId="2B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 Описание веб сервисов ФПУМП для МО v20.36</w:t>
            </w:r>
          </w:p>
          <w:p w14:paraId="2C01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№3.3.2 Перечень ФЛК сохранения и редактирования СЭФД в ФПУМП для МО и СМО v4</w:t>
            </w:r>
          </w:p>
          <w:p w14:paraId="2D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№4.2 Описание веб сервисов ФПУМП для СМО v14.32</w:t>
            </w:r>
          </w:p>
        </w:tc>
      </w:tr>
      <w:tr w14:paraId="29FFB9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1.33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12.07.2024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10000">
            <w:pPr>
              <w:widowControl/>
              <w:spacing w:after="0" w:line="240" w:lineRule="auto"/>
              <w:rPr>
                <w:rFonts w:ascii="Times New Roman" w:hAnsi="Times New Roman"/>
                <w:color w:val="404040"/>
                <w:sz w:val="28"/>
              </w:rPr>
            </w:pPr>
            <w:r>
              <w:rPr>
                <w:rFonts w:ascii="Times New Roman" w:hAnsi="Times New Roman"/>
                <w:color w:val="404040"/>
                <w:sz w:val="28"/>
              </w:rPr>
              <w:t>Обновлено:</w:t>
            </w:r>
          </w:p>
          <w:p w14:paraId="31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№1.5 Описание интеграционных сценариев для ГИС субъектов v3</w:t>
            </w:r>
          </w:p>
          <w:p w14:paraId="32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 Описание веб сервисов ФЕРЗЛ для ТФОМС v5.07</w:t>
            </w:r>
          </w:p>
          <w:p w14:paraId="33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 Описание веб сервисов ФПУМП для МО v20.25</w:t>
            </w:r>
          </w:p>
          <w:p w14:paraId="3401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№3.3.2 Перечень ФЛК сохранения и редактирования СЭФД в ФПУМП для МО и СМО v2</w:t>
            </w:r>
          </w:p>
          <w:p w14:paraId="35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№4.1 Описание веб сервисов ФЕРЗЛ для СМО SOAP v1.08</w:t>
            </w:r>
          </w:p>
          <w:p w14:paraId="36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Приложение №4.2 Описание веб сервисов ФПУМП для СМО v14.22 </w:t>
            </w:r>
          </w:p>
        </w:tc>
      </w:tr>
      <w:tr w14:paraId="29665F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1.32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05.07.2024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10000">
            <w:pPr>
              <w:widowControl/>
              <w:spacing w:after="0" w:line="240" w:lineRule="auto"/>
              <w:rPr>
                <w:rFonts w:ascii="Times New Roman" w:hAnsi="Times New Roman"/>
                <w:color w:val="404040"/>
                <w:sz w:val="28"/>
              </w:rPr>
            </w:pPr>
            <w:r>
              <w:rPr>
                <w:rFonts w:ascii="Times New Roman" w:hAnsi="Times New Roman"/>
                <w:color w:val="404040"/>
                <w:sz w:val="28"/>
              </w:rPr>
              <w:t>Обновлено:</w:t>
            </w:r>
          </w:p>
          <w:p w14:paraId="3A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40404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№2.1.1 Руководство пользователя ФЕРЗЛ для ТФОМС v1.03</w:t>
            </w:r>
          </w:p>
        </w:tc>
      </w:tr>
      <w:tr w14:paraId="220B97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1.31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28.06.2024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10000">
            <w:pPr>
              <w:widowControl/>
              <w:spacing w:after="0" w:line="240" w:lineRule="auto"/>
              <w:rPr>
                <w:rFonts w:ascii="Times New Roman" w:hAnsi="Times New Roman"/>
                <w:color w:val="404040"/>
                <w:sz w:val="28"/>
              </w:rPr>
            </w:pPr>
            <w:r>
              <w:rPr>
                <w:rFonts w:ascii="Times New Roman" w:hAnsi="Times New Roman"/>
                <w:color w:val="404040"/>
                <w:sz w:val="28"/>
              </w:rPr>
              <w:t>Обновлено:</w:t>
            </w:r>
          </w:p>
          <w:p w14:paraId="3E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40404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 ТНКМУ для ФПУМП v4.1</w:t>
            </w:r>
          </w:p>
          <w:p w14:paraId="3F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40404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№2.13.1 ТНКМУ для ФПУМП изменения в версии v4.1 Приложения 2.13</w:t>
            </w:r>
          </w:p>
          <w:p w14:paraId="40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 Описание веб сервисов ФПУМП для МО v20.24</w:t>
            </w:r>
          </w:p>
        </w:tc>
      </w:tr>
      <w:tr w14:paraId="600F82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1.30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21.06.2024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10000">
            <w:pPr>
              <w:widowControl/>
              <w:spacing w:after="0" w:line="240" w:lineRule="auto"/>
              <w:rPr>
                <w:rFonts w:ascii="Times New Roman" w:hAnsi="Times New Roman"/>
                <w:color w:val="404040"/>
                <w:sz w:val="28"/>
              </w:rPr>
            </w:pPr>
            <w:r>
              <w:rPr>
                <w:rFonts w:ascii="Times New Roman" w:hAnsi="Times New Roman"/>
                <w:color w:val="404040"/>
                <w:sz w:val="28"/>
              </w:rPr>
              <w:t>Обновлено:</w:t>
            </w:r>
          </w:p>
          <w:p w14:paraId="44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40404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№2.1.1 Руководство пользователя ФЕРЗЛ для ТФОМС v1.02</w:t>
            </w:r>
          </w:p>
          <w:p w14:paraId="45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40404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 ТНКМУ для ФПУМП v4.0</w:t>
            </w:r>
          </w:p>
          <w:p w14:paraId="46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40404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№2.13.1 ТНКМУ для ФПУМП изменения в версии v4.0 Приложения 2.13</w:t>
            </w:r>
          </w:p>
          <w:p w14:paraId="47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 Описание веб сервисов ФПУМП для МО v20.22</w:t>
            </w:r>
          </w:p>
          <w:p w14:paraId="48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№4.2 Описание веб сервисов ФПУМП для СМО v14.20</w:t>
            </w:r>
          </w:p>
        </w:tc>
      </w:tr>
      <w:tr w14:paraId="55BC64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1.29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14.06.2024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1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Добавлено:</w:t>
            </w:r>
          </w:p>
          <w:p w14:paraId="4C01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№3.3.2 Перечень ФЛК сохранения и редактирования СЭФД в ФПУМП для МО и СМО v1</w:t>
            </w:r>
          </w:p>
          <w:p w14:paraId="4D010000">
            <w:pPr>
              <w:pStyle w:val="62"/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№3.3.3 Руководство пользователя ФПУМП для МО v1</w:t>
            </w:r>
          </w:p>
          <w:p w14:paraId="4E010000">
            <w:pPr>
              <w:widowControl/>
              <w:spacing w:after="0" w:line="240" w:lineRule="auto"/>
              <w:rPr>
                <w:rFonts w:ascii="Times New Roman" w:hAnsi="Times New Roman"/>
                <w:color w:val="404040"/>
                <w:sz w:val="28"/>
              </w:rPr>
            </w:pPr>
            <w:r>
              <w:rPr>
                <w:rFonts w:ascii="Times New Roman" w:hAnsi="Times New Roman"/>
                <w:color w:val="404040"/>
                <w:sz w:val="28"/>
              </w:rPr>
              <w:t>Обновлено:</w:t>
            </w:r>
          </w:p>
          <w:p w14:paraId="4F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Методические рекомендации v1.29</w:t>
            </w:r>
          </w:p>
          <w:p w14:paraId="50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№1.4 Порядок получения доступов в подсистемы ГИС ОМС (ФЕРЗЛ, ФПУМП) в рамках внедрения v1.1 (включает шаблоны заявок и списков пользователей)</w:t>
            </w:r>
          </w:p>
          <w:p w14:paraId="51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№1.5 Описание интеграционных сценариев для ГИС субъектов v2</w:t>
            </w:r>
          </w:p>
          <w:p w14:paraId="52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 Описание веб сервисов ФПУМП для МО v20.21</w:t>
            </w:r>
          </w:p>
          <w:p w14:paraId="53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№4.2 Описание веб сервисов ФПУМП для СМО v14.19</w:t>
            </w:r>
          </w:p>
        </w:tc>
      </w:tr>
      <w:tr w14:paraId="246289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1.28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07.06.2024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1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Добавлено:</w:t>
            </w:r>
          </w:p>
          <w:p w14:paraId="57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№1.4 Порядок получения доступов в подсистемы ГИС ОМС (ФЕРЗЛ, ФПУМП) в рамках внедрения v1 (включает шаблоны заявок и списков пользователей)</w:t>
            </w:r>
          </w:p>
          <w:p w14:paraId="58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№1.5 Описание интеграционных сценариев для ГИС субъектов v1</w:t>
            </w:r>
          </w:p>
          <w:p w14:paraId="5901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Обновлено:</w:t>
            </w:r>
          </w:p>
          <w:p w14:paraId="5A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Методические рекомендации v1.28</w:t>
            </w:r>
          </w:p>
          <w:p w14:paraId="5B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№2.1.1 Руководство пользователя ФЕРЗЛ для ТФОМС v1.01</w:t>
            </w:r>
          </w:p>
          <w:p w14:paraId="5C01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Исключено:</w:t>
            </w:r>
          </w:p>
          <w:p w14:paraId="5D010000">
            <w:pPr>
              <w:widowControl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№2.15 Шаблон списка пользователей от ТФОМС v1</w:t>
            </w:r>
          </w:p>
          <w:p w14:paraId="5E01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№3.4 Шаблон для МО v1</w:t>
            </w:r>
          </w:p>
          <w:p w14:paraId="5F010000">
            <w:pPr>
              <w:widowControl/>
              <w:numPr>
                <w:ilvl w:val="0"/>
                <w:numId w:val="7"/>
              </w:numPr>
              <w:spacing w:after="0" w:line="240" w:lineRule="auto"/>
              <w:ind w:hanging="360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№4.4 Шаблон списка пользователей от СМО v1</w:t>
            </w:r>
          </w:p>
        </w:tc>
      </w:tr>
      <w:tr w14:paraId="549015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1.27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31.05.2024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01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Обновлено:</w:t>
            </w:r>
          </w:p>
          <w:p w14:paraId="63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№2.1.2 Описание проверок ФЛК для ТФОМС v2.02</w:t>
            </w:r>
          </w:p>
          <w:p w14:paraId="64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 ТНКМУ для ФПУМП v3.9</w:t>
            </w:r>
          </w:p>
          <w:p w14:paraId="65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№2.13.1 ТНКМУ для ФПУМП изменения в версии v3.9 Приложения 2.13</w:t>
            </w:r>
          </w:p>
          <w:p w14:paraId="66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№2.13.3 ТНКМУ для ФПУМП соответствие диспансерного наблюдения и диагнозов v5</w:t>
            </w:r>
          </w:p>
          <w:p w14:paraId="67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№4.1 Описание веб сервисов ФЕРЗЛ для СМО SOAP v1.06</w:t>
            </w:r>
          </w:p>
        </w:tc>
      </w:tr>
      <w:tr w14:paraId="2C2A88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1.26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24.05.2024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1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Обновлено:</w:t>
            </w:r>
          </w:p>
          <w:p w14:paraId="6B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Методические рекомендации v1.26</w:t>
            </w:r>
          </w:p>
          <w:p w14:paraId="6C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№2.1.1 Руководство пользователя ФЕРЗЛ для ТФОМС v1.00</w:t>
            </w:r>
          </w:p>
          <w:p w14:paraId="6D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№2.7.1.1 Дополнение к шаблону АМБ Модификаторы для пользователей v9</w:t>
            </w:r>
          </w:p>
          <w:p w14:paraId="6E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 ТНКМУ для ФПУМП v3.8</w:t>
            </w:r>
          </w:p>
          <w:p w14:paraId="6F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№2.13.1 ТНКМУ для ФПУМП изменения в версии v3.8 Приложения 2.13</w:t>
            </w:r>
          </w:p>
          <w:p w14:paraId="70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№2.13.2 ТНКМУ для ФПУМП соответствие реабилитации и диагнозов v3</w:t>
            </w:r>
          </w:p>
          <w:p w14:paraId="71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№2.13.3 ТНКМУ для ФПУМП соответствие диспансерного наблюдения и диагнозов v4</w:t>
            </w:r>
          </w:p>
          <w:p w14:paraId="72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 Описание веб сервисов ФПУМП для МО v20.19</w:t>
            </w:r>
          </w:p>
          <w:p w14:paraId="73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№4.2 Описание веб сервисов ФПУМП для СМО v14.17</w:t>
            </w:r>
          </w:p>
        </w:tc>
      </w:tr>
      <w:tr w14:paraId="1F021A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1.25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17.05.2024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1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Обновлено:</w:t>
            </w:r>
          </w:p>
          <w:p w14:paraId="77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Методические рекомендации v1.25</w:t>
            </w:r>
          </w:p>
          <w:p w14:paraId="78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№2.7.2 Инструкция к шаблону Региональные справочники АМБ v24</w:t>
            </w:r>
          </w:p>
          <w:p w14:paraId="79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 ТНКМУ для ФПУМП v3.7</w:t>
            </w:r>
          </w:p>
          <w:p w14:paraId="7A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№2.13.1 ТНКМУ для ФПУМП изменения в версии v3.7 Приложения 2.13</w:t>
            </w:r>
          </w:p>
          <w:p w14:paraId="7B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№2.13.2 ТНКМУ для ФПУМП соответствие реабилитации и диагнозов v2</w:t>
            </w:r>
          </w:p>
          <w:p w14:paraId="7C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№2.13.3 ТНКМУ для ФПУМП соответствие диспансерного наблюдения и диагнозов v3</w:t>
            </w:r>
          </w:p>
          <w:p w14:paraId="7D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 Описание веб сервисов ФПУМП для МО v20.16</w:t>
            </w:r>
          </w:p>
          <w:p w14:paraId="7E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№4.2 Описание веб сервисов ФПУМП для СМО v14.14</w:t>
            </w:r>
          </w:p>
        </w:tc>
      </w:tr>
      <w:tr w14:paraId="18DDD9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1.24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80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08.05.2024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8101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Обновлено:</w:t>
            </w:r>
          </w:p>
          <w:p w14:paraId="82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Методические рекомендации v1.24</w:t>
            </w:r>
          </w:p>
          <w:p w14:paraId="83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№2.6.1 Шаблон СТЦ Региональные Справочники ТФОМС v11</w:t>
            </w:r>
          </w:p>
          <w:p w14:paraId="84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№2.7.2 Инструкция к шаблону Региональные справочники АМБ v23</w:t>
            </w:r>
          </w:p>
          <w:p w14:paraId="85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 ТНКМУ для ФПУМП v3.6</w:t>
            </w:r>
          </w:p>
          <w:p w14:paraId="86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№2.13.1 ТНКМУ для ФПУМП изменения в версии v3.6 Приложения 2.13</w:t>
            </w:r>
          </w:p>
          <w:p w14:paraId="87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№2.13.3 ТНКМУ для ФПУМП соответствие диспансерного наблюдения и диагнозов v2</w:t>
            </w:r>
          </w:p>
          <w:p w14:paraId="88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 Описание веб сервисов ФПУМП для МО v20.13</w:t>
            </w:r>
          </w:p>
          <w:p w14:paraId="89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№4.1 Описание веб сервисов ФЕРЗЛ для СМО SOAP v1.05</w:t>
            </w:r>
          </w:p>
          <w:p w14:paraId="8A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№4.2 Описание веб сервисов ФПУМП для СМО v14.10</w:t>
            </w:r>
          </w:p>
        </w:tc>
      </w:tr>
      <w:tr w14:paraId="08D1C4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8B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1.23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8C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26.04.2024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8D01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Обновлено:</w:t>
            </w:r>
          </w:p>
          <w:p w14:paraId="8E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Методические рекомендации v1.23</w:t>
            </w:r>
          </w:p>
          <w:p w14:paraId="8F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 Описание веб сервисов ФПУМП для МО v20.11</w:t>
            </w:r>
          </w:p>
          <w:p w14:paraId="90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№4.2 Описание веб сервисов ФПУМП для СМО v14.08</w:t>
            </w:r>
          </w:p>
        </w:tc>
      </w:tr>
      <w:tr w14:paraId="50085E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91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1.22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92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19.04.2024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9301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Добавлено:</w:t>
            </w:r>
          </w:p>
          <w:p w14:paraId="94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№2.13.3 ТНКМУ для ФПУМП соответствие диспансерного наблюдения и диагнозов v1</w:t>
            </w:r>
          </w:p>
          <w:p w14:paraId="95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№3.3.1 Примеры запросов и ответов к описанию веб сервисов ФПУМП для МО v1</w:t>
            </w:r>
          </w:p>
          <w:p w14:paraId="9601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Обновлено:</w:t>
            </w:r>
          </w:p>
          <w:p w14:paraId="97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Методические рекомендации v1.22</w:t>
            </w:r>
          </w:p>
          <w:p w14:paraId="98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№2.7.1.1 Дополнение к шаблону АМБ Модификаторы для пользователей v8</w:t>
            </w:r>
          </w:p>
          <w:p w14:paraId="99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№2.7.2 Инструкция к шаблону Региональные справочники АМБ v22</w:t>
            </w:r>
          </w:p>
          <w:p w14:paraId="9A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 ТНКМУ для ФПУМП v3.5</w:t>
            </w:r>
          </w:p>
          <w:p w14:paraId="9B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№2.13.1 ТНКМУ для ФПУМП изменения в версии v3.5 Приложения 2.13</w:t>
            </w:r>
          </w:p>
          <w:p w14:paraId="9C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 Описание веб сервисов ФПУМП для МО v20.10</w:t>
            </w:r>
          </w:p>
          <w:p w14:paraId="9D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№4.1 Описание веб сервисов ФЕРЗЛ для СМО SOAP v1.04</w:t>
            </w:r>
          </w:p>
        </w:tc>
      </w:tr>
      <w:tr w14:paraId="102EAC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9E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1.21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9F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12.04.2024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A001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Добавлено:</w:t>
            </w:r>
          </w:p>
          <w:p w14:paraId="A1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№2.7.6 Инструкция к шаблону АМБ Региональные Справочники ТФОМС ФАП v1</w:t>
            </w:r>
          </w:p>
          <w:p w14:paraId="A2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№2.13.2 ТНКМУ для ФПУМП соответствие реабилитации и диагнозов v1</w:t>
            </w:r>
          </w:p>
          <w:p w14:paraId="A301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Обновлено:</w:t>
            </w:r>
          </w:p>
          <w:p w14:paraId="A4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Методические рекомендации v1.21</w:t>
            </w:r>
          </w:p>
          <w:p w14:paraId="A5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№2.7.1 Шаблон АМБ Региональные Справочники ТФОМС v6</w:t>
            </w:r>
          </w:p>
          <w:p w14:paraId="A6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№2.7.1.1 Дополнение к шаблону АМБ Модификаторы для пользователей v7</w:t>
            </w:r>
          </w:p>
          <w:p w14:paraId="A7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 ТНКМУ для ФПУМП v3.4</w:t>
            </w:r>
          </w:p>
          <w:p w14:paraId="A8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№2.13.1 ТНКМУ для ФПУМП изменения в версии v3.4 Приложения 2.13</w:t>
            </w:r>
          </w:p>
          <w:p w14:paraId="A9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 Описание веб сервисов ФПУМП для МО v20.08</w:t>
            </w:r>
          </w:p>
          <w:p w14:paraId="AA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№4.2 Описание веб сервисов ФПУМП для СМО v14.05</w:t>
            </w:r>
          </w:p>
        </w:tc>
      </w:tr>
      <w:tr w14:paraId="2959EF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AB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1.20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AC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05.04.2024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AD01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Обновлено:</w:t>
            </w:r>
          </w:p>
          <w:p w14:paraId="AE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Методические рекомендации v1.20</w:t>
            </w:r>
          </w:p>
          <w:p w14:paraId="AF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№2.1.2 Описание проверок ФЛК для ТФОМС v2.01</w:t>
            </w:r>
          </w:p>
          <w:p w14:paraId="B0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№2.7.2 Инструкция к шаблону Региональные справочники АМБ v21</w:t>
            </w:r>
          </w:p>
          <w:p w14:paraId="B1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 ТНКМУ для ФПУМП v3.3</w:t>
            </w:r>
          </w:p>
          <w:p w14:paraId="B2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№2.13.1 ТНКМУ для ФПУМП изменения в версии v3.3 Приложения 2.13</w:t>
            </w:r>
          </w:p>
          <w:p w14:paraId="B3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 Описание веб сервисов ФПУМП для МО v20.03</w:t>
            </w:r>
          </w:p>
          <w:p w14:paraId="B4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№4.1 Описание веб сервисов ФЕРЗЛ для СМО SOAP v1.03</w:t>
            </w:r>
          </w:p>
        </w:tc>
      </w:tr>
      <w:tr w14:paraId="2FE9FC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B5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1.19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B6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29.03.2024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B701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Добавлено:</w:t>
            </w:r>
          </w:p>
          <w:p w14:paraId="B8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№2.1.2 Описание проверок ФЛК для ТФОМС v2.00</w:t>
            </w:r>
          </w:p>
          <w:p w14:paraId="B9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№2.7.1.3 Соответствие услуг НМУ основам ТНКМУ и модификаторам v1</w:t>
            </w:r>
          </w:p>
          <w:p w14:paraId="BA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№3.2.2 Описание проверок ФЛК для МО v1.00</w:t>
            </w:r>
          </w:p>
          <w:p w14:paraId="BB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№4.1.1 Описание проверок ФЛК для СМО v1.00</w:t>
            </w:r>
          </w:p>
          <w:p w14:paraId="BC01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Обновлено:</w:t>
            </w:r>
          </w:p>
          <w:p w14:paraId="BD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Методические рекомендации v1.19</w:t>
            </w:r>
          </w:p>
          <w:p w14:paraId="BE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№2.7.1.1 Дополнение к шаблону АМБ Модификаторы для пользователей v6</w:t>
            </w:r>
          </w:p>
          <w:p w14:paraId="BF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№2.7.2 Инструкция к шаблону Региональные справочники АМБ v20</w:t>
            </w:r>
          </w:p>
          <w:p w14:paraId="C001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40404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№2.7.4 Инструкция к шаблону Региональные справочники АМБ и СМП (вызовы вне медицинской организации) v4</w:t>
            </w:r>
          </w:p>
          <w:p w14:paraId="C1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 Описание веб сервисов ФПУМП для МО v20.02</w:t>
            </w:r>
          </w:p>
        </w:tc>
      </w:tr>
      <w:tr w14:paraId="17062C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C2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1.18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C3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22.03.2024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C401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Добавлено:</w:t>
            </w:r>
          </w:p>
          <w:p w14:paraId="C5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№3.2.1 Руководство пользователя ФЕРЗЛ для МО v010</w:t>
            </w:r>
          </w:p>
          <w:p w14:paraId="C601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Обновлено:</w:t>
            </w:r>
          </w:p>
          <w:p w14:paraId="C7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Изменена вводная часть, добавлены схемы информационного взаимодействия участников</w:t>
            </w:r>
          </w:p>
          <w:p w14:paraId="C8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 Описание веб сервисов ФЕРЗЛ для ТФОМС v5.06</w:t>
            </w:r>
          </w:p>
          <w:p w14:paraId="C9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№2.1.1 Руководство пользователя ФЕРЗЛ для ТФОМС v008</w:t>
            </w:r>
          </w:p>
          <w:p w14:paraId="CA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№2.7.2 Инструкция к шаблону Региональные справочники АМБ v19</w:t>
            </w:r>
          </w:p>
          <w:p w14:paraId="CB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№2.9 Методика передачи сведений о специалистах экспертах МЭЭ v3</w:t>
            </w:r>
          </w:p>
          <w:p w14:paraId="CC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№4.1 Описание веб сервисов ФЕРЗЛ для СМО SOAP v1.02</w:t>
            </w:r>
          </w:p>
        </w:tc>
      </w:tr>
      <w:tr w14:paraId="2DD9F3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CD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1.17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CE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15.03.2024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CF01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Обновлено:</w:t>
            </w:r>
          </w:p>
          <w:p w14:paraId="D0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 Описание веб сервисов ФЕРЗЛ для ТФОМС v5.05</w:t>
            </w:r>
          </w:p>
          <w:p w14:paraId="D1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№2.7.2 Инструкция к шаблону Региональные справочники АМБ v18</w:t>
            </w:r>
          </w:p>
          <w:p w14:paraId="D2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№2.11 Шаблон плановые объемы v7</w:t>
            </w:r>
          </w:p>
          <w:p w14:paraId="D3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№2.11.1 Мониторинг Территориальная программа v4</w:t>
            </w:r>
          </w:p>
          <w:p w14:paraId="D4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№3.2 Описание веб сервисов ФЕРЗЛ для МО SOAP v1.02</w:t>
            </w:r>
          </w:p>
          <w:p w14:paraId="D5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 Описание веб сервисов ФПУМП для МО v20.01</w:t>
            </w:r>
          </w:p>
          <w:p w14:paraId="D6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№4.2 Описание веб сервисов ФПУМП для СМО v14.01</w:t>
            </w:r>
          </w:p>
        </w:tc>
      </w:tr>
      <w:tr w14:paraId="3D5D7F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D7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1.16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D8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01.03.2024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D901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Обновлено:</w:t>
            </w:r>
          </w:p>
          <w:p w14:paraId="DA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 Описание веб сервисов ФПУМП для МО v18.00</w:t>
            </w:r>
          </w:p>
          <w:p w14:paraId="DB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№4.1 Описание веб сервисов ФЕРЗЛ для СМО SOAP v1.01</w:t>
            </w:r>
          </w:p>
          <w:p w14:paraId="DC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№4.2 Описание веб сервисов ФПУМП для СМО v14.00</w:t>
            </w:r>
          </w:p>
        </w:tc>
      </w:tr>
      <w:tr w14:paraId="11D725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DD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1.15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DE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22.02.2024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DF01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Обновлено:</w:t>
            </w:r>
          </w:p>
          <w:p w14:paraId="E0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 Описание веб сервисов ФЕРЗЛ для ТФОМС v5.04</w:t>
            </w:r>
          </w:p>
          <w:p w14:paraId="E1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№2.11 Шаблон плановые объёмы v6</w:t>
            </w:r>
          </w:p>
          <w:p w14:paraId="E2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№2.11.1 Мониторинг Территориальная программа v3</w:t>
            </w:r>
          </w:p>
          <w:p w14:paraId="E3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 ТНКМУ для ФПУМП v3.2</w:t>
            </w:r>
          </w:p>
          <w:p w14:paraId="E4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№3.2 Описание веб сервисов ФЕРЗЛ для МО SOAP v1.01</w:t>
            </w:r>
          </w:p>
          <w:p w14:paraId="E501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№4.1 Описание веб сервисов ФЕРЗЛ для СМО SOAP v1.00</w:t>
            </w:r>
          </w:p>
        </w:tc>
      </w:tr>
      <w:tr w14:paraId="0E2269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E6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1.14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E7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16.02.2024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E801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Добавлено:</w:t>
            </w:r>
          </w:p>
          <w:p w14:paraId="E9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№2.6.3 Общие примечания по заполнению Приложения 2.6.1 v1</w:t>
            </w:r>
          </w:p>
          <w:p w14:paraId="EA01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Обновлено:</w:t>
            </w:r>
          </w:p>
          <w:p w14:paraId="EB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 Описание веб сервисов ФЕРЗЛ для ТФОМС v5.03</w:t>
            </w:r>
          </w:p>
          <w:p w14:paraId="EC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№2.7.2 Инструкция к шаблону Региональные справочники АМБ v17</w:t>
            </w:r>
          </w:p>
          <w:p w14:paraId="ED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 Описание веб сервисов ФПУМП для МО v2.16.0</w:t>
            </w:r>
          </w:p>
        </w:tc>
      </w:tr>
      <w:tr w14:paraId="4AD9CE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EE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1.13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EF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09.02.2024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F001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Обновлено:</w:t>
            </w:r>
          </w:p>
          <w:p w14:paraId="F1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 Описание веб сервисов ФЕРЗЛ для ТФОМС v5.01</w:t>
            </w:r>
          </w:p>
          <w:p w14:paraId="F2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№2.7.1.1 Дополнение к шаблону АМБ Модификаторы для пользователей v5</w:t>
            </w:r>
          </w:p>
          <w:p w14:paraId="F3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№2.7.2 Инструкция к шаблону Региональные справочники АМБ v16</w:t>
            </w:r>
          </w:p>
          <w:p w14:paraId="F4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№2.11 Шаблон плановые объёмы v5</w:t>
            </w:r>
          </w:p>
          <w:p w14:paraId="F5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№2.11.1 Мониторинг Территориальная программа v2</w:t>
            </w:r>
          </w:p>
          <w:p w14:paraId="F6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№3.2 Описание веб сервисов ФЕРЗЛ для МО SOAP v1.01</w:t>
            </w:r>
          </w:p>
        </w:tc>
      </w:tr>
      <w:tr w14:paraId="520EDB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F7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1.12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F8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02.02.2024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F901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Добавлено:</w:t>
            </w:r>
          </w:p>
          <w:p w14:paraId="FA01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№2.1.1 Руководство пользователя ФЕРЗЛ для ТФОМС UI v08</w:t>
            </w:r>
          </w:p>
          <w:p w14:paraId="FB01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Обновлено:</w:t>
            </w:r>
          </w:p>
          <w:p w14:paraId="FC01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№3.2 Описание веб сервисов ФЕРЗЛ для МО SOAP v1.00</w:t>
            </w:r>
          </w:p>
        </w:tc>
      </w:tr>
      <w:tr w14:paraId="2D3054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FD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1.11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FE01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26.01.2024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FF01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Добавлено:</w:t>
            </w:r>
          </w:p>
          <w:p w14:paraId="0002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№4.2.1 Примеры запросов и ответов к описанию веб-сервисов ФПУМП для СМО v1</w:t>
            </w:r>
          </w:p>
          <w:p w14:paraId="0102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Обновлено:</w:t>
            </w:r>
          </w:p>
          <w:p w14:paraId="0202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 Описание МПИ v5.00</w:t>
            </w:r>
          </w:p>
          <w:p w14:paraId="0302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№2.7.1.1 Дополнение к шаблону АМБ Модификаторы для пользователей v4</w:t>
            </w:r>
          </w:p>
          <w:p w14:paraId="0402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№2.7.2 Инструкция к шаблону Региональные справочники АМБ v15</w:t>
            </w:r>
          </w:p>
          <w:p w14:paraId="0502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 ТНКМУ для ФПУМП v3.1</w:t>
            </w:r>
          </w:p>
          <w:p w14:paraId="0602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№4.2 Описание веб сервисов ФПУМП для СМО v13.1.4</w:t>
            </w:r>
          </w:p>
        </w:tc>
      </w:tr>
      <w:tr w14:paraId="3F47F9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2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1.10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2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23.01.2024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2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Добавлено:</w:t>
            </w:r>
          </w:p>
          <w:p w14:paraId="0A02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№2.13.1 ТНКМУ для ФПУМП (список изменений в версии v3 Приложения №2.13)</w:t>
            </w:r>
          </w:p>
          <w:p w14:paraId="0B02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Обновлено:</w:t>
            </w:r>
          </w:p>
          <w:p w14:paraId="0C02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№2.7.1.1 Дополнение к шаблону АМБ Модификаторы для пользователей v3</w:t>
            </w:r>
          </w:p>
          <w:p w14:paraId="0D02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№2.7.2 Инструкция к шаблону Региональные справочники АМБ v14</w:t>
            </w:r>
          </w:p>
          <w:p w14:paraId="0E02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 ТНКМУ для ФПУМП v3</w:t>
            </w:r>
          </w:p>
          <w:p w14:paraId="0F02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 Описание веб сервисов ФПУМП для МО v1.49.3</w:t>
            </w:r>
          </w:p>
          <w:p w14:paraId="1002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№4.2 Описание веб сервисов ФПУМП для СМО v13.1.3</w:t>
            </w:r>
          </w:p>
        </w:tc>
      </w:tr>
      <w:tr w14:paraId="166A7E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2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1.9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02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12.01.2024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02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Обновлено:</w:t>
            </w:r>
          </w:p>
          <w:p w14:paraId="1402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№2.7.1 Шаблон АМБ Региональные Справочники ТФОМС v5</w:t>
            </w:r>
          </w:p>
          <w:p w14:paraId="1502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№2.7.2 Инструкция к шаблону Региональные справочники АМБ v13</w:t>
            </w:r>
          </w:p>
          <w:p w14:paraId="1602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 ТНКМУ для ФПУМП v2.0.1</w:t>
            </w:r>
          </w:p>
          <w:p w14:paraId="1702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№2.16 Шаблон письма на доступ ТФОМС к промышленному ЛК ФЕРЗЛ v2</w:t>
            </w:r>
          </w:p>
        </w:tc>
      </w:tr>
      <w:tr w14:paraId="40CD4C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02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1.8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2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29.12.2023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02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Добавлено:</w:t>
            </w:r>
          </w:p>
          <w:p w14:paraId="1B02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№2.7.1.2 Дополнение к шаблону АМБ (пример заполненного Приложения №2.7.1) v1</w:t>
            </w:r>
          </w:p>
          <w:p w14:paraId="1C02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№2.16 Шаблон письма на доступ ТФОМС к промышленному ЛК ФЕРЗЛ v1</w:t>
            </w:r>
          </w:p>
          <w:p w14:paraId="1D02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Обновлено: </w:t>
            </w:r>
          </w:p>
          <w:p w14:paraId="1E02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№2.7.1.1 Дополнение к шаблону АМБ Модификаторы для пользователей v2</w:t>
            </w:r>
          </w:p>
          <w:p w14:paraId="1F02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№2.7.2 Инструкция к шаблону Региональные справочники АМБ v12</w:t>
            </w:r>
          </w:p>
        </w:tc>
      </w:tr>
      <w:tr w14:paraId="67C9CD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02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1.7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02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26.12.2023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02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Обновлено:</w:t>
            </w:r>
          </w:p>
          <w:p w14:paraId="2302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 Описание МПИ v4.5.46</w:t>
            </w:r>
          </w:p>
          <w:p w14:paraId="2402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Приложение №2.7.2 Инструкция к шаблону Региональные справочники АМБ v11 </w:t>
            </w:r>
          </w:p>
        </w:tc>
      </w:tr>
      <w:tr w14:paraId="335EA1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02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1.6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2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22.12.2023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02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Добавлено:</w:t>
            </w:r>
          </w:p>
          <w:p w14:paraId="2802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№2.11.1 Мониторинг Территориальная программа v1</w:t>
            </w:r>
          </w:p>
          <w:p w14:paraId="2902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Обновлено:</w:t>
            </w:r>
          </w:p>
          <w:p w14:paraId="2A02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 Описание МПИ v4.5.45</w:t>
            </w:r>
          </w:p>
          <w:p w14:paraId="2B02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№2.11 Шаблон плановые объёмы v4</w:t>
            </w:r>
          </w:p>
          <w:p w14:paraId="2C02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№2.7.2 Инструкция к шаблону Региональные справочники АМБ v10</w:t>
            </w:r>
          </w:p>
        </w:tc>
      </w:tr>
      <w:tr w14:paraId="201535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2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1.5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02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15.12.2023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2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Добавлено:</w:t>
            </w:r>
          </w:p>
          <w:p w14:paraId="3002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№2.14 Опросный лист по ПФ v1</w:t>
            </w:r>
          </w:p>
          <w:p w14:paraId="3102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№2.15 Шаблон списка пользователей от ТФОМС v1</w:t>
            </w:r>
          </w:p>
          <w:p w14:paraId="3202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№3.5 Рекомендации по формированию объёма передаваемых СЭФД v1</w:t>
            </w:r>
          </w:p>
          <w:p w14:paraId="3302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№2.7.1.1 Дополнение к шаблону АМБ Модификаторы для пользователей v1</w:t>
            </w:r>
          </w:p>
          <w:p w14:paraId="3402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Обновлено:</w:t>
            </w:r>
          </w:p>
          <w:p w14:paraId="3502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№2.6.1 Шаблон СТЦ Региональные Справочники ТФОМС v10</w:t>
            </w:r>
          </w:p>
          <w:p w14:paraId="3602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№2.6.2 Инструкция к шаблону Региональные справочники СТЦ v9</w:t>
            </w:r>
          </w:p>
          <w:p w14:paraId="3702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№2.7.3 Шаблон АМБ СМП Региональные Подушевое Финансирование v4</w:t>
            </w:r>
          </w:p>
          <w:p w14:paraId="3802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№2.7.1 Шаблон АМБ Региональные Справочники ТФОМС v4.1</w:t>
            </w:r>
          </w:p>
          <w:p w14:paraId="39020000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 ТНКМУ для ФПУМП v1.8.1</w:t>
            </w:r>
          </w:p>
          <w:p w14:paraId="3A02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№2.7.2 Инструкция к шаблону Региональные справочники АМБ v9</w:t>
            </w:r>
          </w:p>
          <w:p w14:paraId="3B02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 Описание МПИ v4.5.43</w:t>
            </w:r>
          </w:p>
        </w:tc>
      </w:tr>
      <w:tr w14:paraId="76E91B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2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1.4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2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24.11.2023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2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Добавлено:</w:t>
            </w:r>
          </w:p>
          <w:p w14:paraId="3F020000">
            <w:pPr>
              <w:widowControl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Приложение №1.1 Проект приказа о пилоте и рабочей группе v1 </w:t>
            </w:r>
          </w:p>
          <w:p w14:paraId="40020000">
            <w:pPr>
              <w:widowControl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Приложение №1.2 Заявка на сетевую связность МИС с ГИС ОМС v1 </w:t>
            </w:r>
          </w:p>
          <w:p w14:paraId="41020000">
            <w:pPr>
              <w:widowControl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№1.2.1 Приложение Доступ к сетевой связанности v1</w:t>
            </w:r>
          </w:p>
          <w:p w14:paraId="42020000">
            <w:pPr>
              <w:widowControl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№2.9.1 Состав передаваемых данных специалистов экспертов ТФОМС (Шаблон) v1</w:t>
            </w:r>
          </w:p>
          <w:p w14:paraId="43020000">
            <w:pPr>
              <w:widowControl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№2.9.2 Состав передаваемых данных специалистов экспертов СМО (Шаблон) v1</w:t>
            </w:r>
          </w:p>
          <w:p w14:paraId="44020000">
            <w:pPr>
              <w:widowControl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№2.5.0 СМП Общие вопросы к ТФОМС</w:t>
            </w:r>
          </w:p>
          <w:p w14:paraId="4502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Исключено:</w:t>
            </w:r>
          </w:p>
          <w:p w14:paraId="46020000">
            <w:pPr>
              <w:widowControl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№2.8 Шаблон Общий Территориальные Коэффициенты Дифференции в разрезе МО v1</w:t>
            </w:r>
          </w:p>
          <w:p w14:paraId="4702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Обновлено:</w:t>
            </w:r>
          </w:p>
          <w:p w14:paraId="4802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 ТНКМУ для ФПУМП v1.3</w:t>
            </w:r>
          </w:p>
          <w:p w14:paraId="4902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№2.6.1 Шаблон СТЦ Региональные Справочники ТФОМС v7</w:t>
            </w:r>
          </w:p>
          <w:p w14:paraId="4A02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№2.6.2 Инструкция к шаблону Региональные справочники СТЦ v7.1</w:t>
            </w:r>
          </w:p>
          <w:p w14:paraId="4B02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№2.7.3 Шаблон АМБ СМП Региональные Подушевое Финансирование v3</w:t>
            </w:r>
          </w:p>
          <w:p w14:paraId="4C02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№2.5.2 Инструкция к шаблону Региональные справочники СМП v9.1</w:t>
            </w:r>
          </w:p>
          <w:p w14:paraId="4D02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№3.2 Описание веб сервисов ФЕРЗЛ для МО SOAP v0.21</w:t>
            </w:r>
          </w:p>
          <w:p w14:paraId="4E02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№2.11 Шаблон плановые объёмы v3</w:t>
            </w:r>
          </w:p>
          <w:p w14:paraId="4F020000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Приложение №4.2 Описание веб сервисов ФПУМП для СМО v13.1.1 </w:t>
            </w:r>
          </w:p>
        </w:tc>
      </w:tr>
      <w:tr w14:paraId="67FD86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2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1.3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2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13.11.2023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02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Добавлено:</w:t>
            </w:r>
          </w:p>
          <w:p w14:paraId="53020000">
            <w:pPr>
              <w:widowControl/>
              <w:numPr>
                <w:ilvl w:val="0"/>
                <w:numId w:val="7"/>
              </w:numPr>
              <w:spacing w:after="0" w:line="240" w:lineRule="auto"/>
              <w:ind w:hanging="360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№4.4 Шаблон списка пользователей от СМО v1</w:t>
            </w:r>
          </w:p>
          <w:p w14:paraId="5402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Обновлено:</w:t>
            </w:r>
          </w:p>
          <w:p w14:paraId="5502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№2.6.1 Шаблон СТЦ Региональные Справочники ТФОМС v6</w:t>
            </w:r>
          </w:p>
          <w:p w14:paraId="5602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№2.6.2 Инструкция к шаблону Региональные справочники СТЦ v6</w:t>
            </w:r>
          </w:p>
          <w:p w14:paraId="5702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№2.4 Методика сверки данных о МО в системе ФРМО для осуществления медицинской v2</w:t>
            </w:r>
          </w:p>
          <w:p w14:paraId="5802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№2.11 Шаблон плановые объёмы v2</w:t>
            </w:r>
          </w:p>
          <w:p w14:paraId="5902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№2.7.2 Инструкция к шаблону Региональные справочники АМБ v8</w:t>
            </w:r>
          </w:p>
          <w:p w14:paraId="5A02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№2.9 Методика передачи сведений о специалистах экспертах МЭЭ v2</w:t>
            </w:r>
          </w:p>
          <w:p w14:paraId="5B02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 Описание веб сервисов ФПУМП для МО v1.47</w:t>
            </w:r>
          </w:p>
          <w:p w14:paraId="5C02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 Описание МПИ v4.5.42</w:t>
            </w:r>
          </w:p>
          <w:p w14:paraId="5D02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№4.1 Описание веб сервисов ФЕРЗЛ для СМО SOAP v0.02</w:t>
            </w:r>
          </w:p>
          <w:p w14:paraId="5E02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№3.2 Описание веб сервисов ФЕРЗЛ для МО SOAP v0.20</w:t>
            </w:r>
          </w:p>
        </w:tc>
      </w:tr>
      <w:tr w14:paraId="645C32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2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1.2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2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27.10.2023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2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Добавлено:</w:t>
            </w:r>
          </w:p>
          <w:p w14:paraId="6202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 ТНКМУ для ФПУМП v1.0</w:t>
            </w:r>
          </w:p>
          <w:p w14:paraId="6302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№4.3 Шаблон письма для доступа к ресурсам ФОМС от СМО</w:t>
            </w:r>
          </w:p>
          <w:p w14:paraId="6402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№3.4 Шаблон для МО v1</w:t>
            </w:r>
          </w:p>
          <w:p w14:paraId="6502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№2.7.5 Шаблон АМБ Региональные Справочники ТФОМС ФАП v2</w:t>
            </w:r>
          </w:p>
          <w:p w14:paraId="6602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Обновлено:</w:t>
            </w:r>
          </w:p>
          <w:p w14:paraId="6702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 Описание МПИ v4.5.40</w:t>
            </w:r>
          </w:p>
          <w:p w14:paraId="6802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№3.2 Описание веб сервисов ФЕРЗЛ для МО SOAP v0.19</w:t>
            </w:r>
          </w:p>
          <w:p w14:paraId="6902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 Описание веб сервисов ФПУМП для МО v41f</w:t>
            </w:r>
          </w:p>
          <w:p w14:paraId="6A02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№2.5.1. Шаблон СМП Региональные Справочники ТФОМС v6</w:t>
            </w:r>
          </w:p>
          <w:p w14:paraId="6B02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№2.7.3 Шаблон АМБ СМП Региональные Подушевое Финансирование v2</w:t>
            </w:r>
          </w:p>
          <w:p w14:paraId="6C02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№2.7.1 Шаблон АМБ Региональные Справочники ТФОМС v3</w:t>
            </w:r>
          </w:p>
          <w:p w14:paraId="6D02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№2.6.1 Шаблон СТЦ Региональные Справочники ТФОМС v5</w:t>
            </w:r>
          </w:p>
          <w:p w14:paraId="6E02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№2.5.1. Шаблон СМП Региональные Справочники ТФОМС v9</w:t>
            </w:r>
          </w:p>
          <w:p w14:paraId="6F02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№2.5 Региональные справочники ФПУМП v19</w:t>
            </w:r>
          </w:p>
          <w:p w14:paraId="7002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№2.7.4 Инструкция к шаблону Региональные справочники АМБ и СМП (вызовы вне медицинской организации) v3</w:t>
            </w:r>
          </w:p>
          <w:p w14:paraId="7102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№2.7.2 Инструкция к шаблону Региональные справочники АМБ v7</w:t>
            </w:r>
          </w:p>
          <w:p w14:paraId="7202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№2.5.2 Инструкция к шаблону Региональные справочники СМП v9</w:t>
            </w:r>
          </w:p>
          <w:p w14:paraId="7302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№2.6.2 Инструкция к шаблону Региональные справочники СТЦ v3</w:t>
            </w:r>
          </w:p>
          <w:p w14:paraId="74020000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№4.2 Описание веб сервисов ФПУМП для СМО v8.1.2.1</w:t>
            </w:r>
          </w:p>
        </w:tc>
      </w:tr>
      <w:tr w14:paraId="03AA4D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2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1.1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2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-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02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-</w:t>
            </w:r>
          </w:p>
        </w:tc>
      </w:tr>
      <w:tr w14:paraId="557BC4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02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1.0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2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-</w:t>
            </w:r>
          </w:p>
        </w:tc>
        <w:tc>
          <w:tcPr>
            <w:tcW w:w="7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02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-</w:t>
            </w:r>
          </w:p>
        </w:tc>
      </w:tr>
    </w:tbl>
    <w:p w14:paraId="3E236BBC"/>
    <w:p w14:paraId="7C020000">
      <w:pPr>
        <w:rPr>
          <w:rFonts w:ascii="Times New Roman" w:hAnsi="Times New Roman"/>
          <w:sz w:val="28"/>
        </w:rPr>
      </w:pPr>
    </w:p>
    <w:p w14:paraId="7D020000">
      <w:pPr>
        <w:widowControl/>
        <w:spacing w:after="0" w:line="240" w:lineRule="auto"/>
        <w:rPr>
          <w:rStyle w:val="50"/>
          <w:rFonts w:ascii="Times New Roman" w:hAnsi="Times New Roman"/>
          <w:b/>
          <w:sz w:val="28"/>
        </w:rPr>
      </w:pPr>
      <w:r>
        <w:rPr>
          <w:rStyle w:val="50"/>
          <w:rFonts w:ascii="Times New Roman" w:hAnsi="Times New Roman"/>
          <w:b/>
          <w:sz w:val="28"/>
        </w:rPr>
        <w:br w:type="page"/>
      </w:r>
    </w:p>
    <w:p w14:paraId="7E020000">
      <w:pPr>
        <w:pStyle w:val="2"/>
        <w:rPr>
          <w:rStyle w:val="50"/>
          <w:rFonts w:ascii="Times New Roman" w:hAnsi="Times New Roman"/>
          <w:b/>
          <w:sz w:val="28"/>
        </w:rPr>
      </w:pPr>
      <w:bookmarkStart w:id="3" w:name="_Toc20944"/>
      <w:r>
        <w:rPr>
          <w:rStyle w:val="50"/>
          <w:rFonts w:ascii="Times New Roman" w:hAnsi="Times New Roman"/>
          <w:b/>
          <w:sz w:val="28"/>
        </w:rPr>
        <w:t>Термины и сокращения</w:t>
      </w:r>
      <w:bookmarkEnd w:id="3"/>
    </w:p>
    <w:p w14:paraId="7F020000">
      <w:pPr>
        <w:widowControl/>
        <w:ind w:firstLine="56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документе используются термины и сокращения, представленные в следующей таблице:</w:t>
      </w:r>
    </w:p>
    <w:p w14:paraId="80020000">
      <w:pPr>
        <w:pStyle w:val="35"/>
        <w:widowControl/>
        <w:jc w:val="both"/>
        <w:rPr>
          <w:rFonts w:ascii="Times New Roman" w:hAnsi="Times New Roman"/>
        </w:rPr>
      </w:pPr>
      <w:bookmarkStart w:id="4" w:name="_heading=h.j00vnovyrc1o"/>
      <w:bookmarkEnd w:id="4"/>
      <w:r>
        <w:rPr>
          <w:rFonts w:ascii="Times New Roman" w:hAnsi="Times New Roman"/>
        </w:rPr>
        <w:t>Таблица 1 - Перечень терминов и сокращений</w:t>
      </w:r>
    </w:p>
    <w:tbl>
      <w:tblPr>
        <w:tblStyle w:val="122"/>
        <w:tblW w:w="0" w:type="auto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</w:tblPr>
      <w:tblGrid>
        <w:gridCol w:w="2253"/>
        <w:gridCol w:w="7365"/>
      </w:tblGrid>
      <w:tr w14:paraId="240111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81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Термин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82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Содержание</w:t>
            </w:r>
          </w:p>
        </w:tc>
      </w:tr>
      <w:tr w14:paraId="57EF3F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83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ГИС субъектов РФ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84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Государственные информационные системы в сфере здравоохранения субъектов Российской Федерации (Приказ Минздрава России от 24.12.2018 N 911н)</w:t>
            </w:r>
          </w:p>
        </w:tc>
      </w:tr>
      <w:tr w14:paraId="3A3989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85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ГИС ОМС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86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Государственная информационная система обязательного медицинского страхования</w:t>
            </w:r>
          </w:p>
        </w:tc>
      </w:tr>
      <w:tr w14:paraId="59E86B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87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ОУЗ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88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Органы управления здравоохранением - органы исполнительной власти субъекта Российской Федерации, уполномоченные высшими исполнительными органами государственной власти субъектов Российской Федерации на создание, развитие и эксплуатацию ГИС субъектов РФ</w:t>
            </w:r>
          </w:p>
          <w:p w14:paraId="89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(Приказ Минздрава России от 24.12.2018 N 911н)</w:t>
            </w:r>
          </w:p>
        </w:tc>
      </w:tr>
      <w:tr w14:paraId="729300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8A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ДР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8B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Дата рождения</w:t>
            </w:r>
          </w:p>
        </w:tc>
      </w:tr>
      <w:tr w14:paraId="7B9DBF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8C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ДУДЛ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8D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Документ, удостоверяющий личность</w:t>
            </w:r>
          </w:p>
        </w:tc>
      </w:tr>
      <w:tr w14:paraId="35D1BE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8E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ЕГР ЗАГС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8F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Федеральная государственная информационная система «Единый государственный реестр записей актов гражданского состояния»</w:t>
            </w:r>
          </w:p>
        </w:tc>
      </w:tr>
      <w:tr w14:paraId="179C8E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90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ЕНП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91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Единый номер полиса</w:t>
            </w:r>
          </w:p>
        </w:tc>
      </w:tr>
      <w:tr w14:paraId="3E9EFD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92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ЕРН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93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Федеральная государственная информационная система ведения Единого федерального информационного регистра, содержащего сведения о населении Российской Федерации</w:t>
            </w:r>
          </w:p>
        </w:tc>
      </w:tr>
      <w:tr w14:paraId="68690C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94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Законченный случай госпитализации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95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Совокупность медицинских услуг, предоставленных пациенту в стационаре в пределах одной госпитализации, в виде диагностической, лечебной, реабилитационной и консультативной медицинской помощи, при условии достижения в оптимальные сроки необходимого клинического результата, подтвержденного первичной медицинской документацией</w:t>
            </w:r>
          </w:p>
        </w:tc>
      </w:tr>
      <w:tr w14:paraId="708F44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96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ЗЛ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97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Застрахованное лицо в системе ОМС — физические лица, на которые распространяется обязательное медицинское страхование в соответствии с № 326-ФЗ</w:t>
            </w:r>
          </w:p>
        </w:tc>
      </w:tr>
      <w:tr w14:paraId="6B5DC8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98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ИД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99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Идентификатор</w:t>
            </w:r>
          </w:p>
        </w:tc>
      </w:tr>
      <w:tr w14:paraId="7793DC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9A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КМП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9B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Риск-ориентированный отбор случаев на проведения контрольно-экспертных мероприятий качества медицинской помощи.</w:t>
            </w:r>
          </w:p>
        </w:tc>
      </w:tr>
      <w:tr w14:paraId="3668B9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9C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КПВС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9D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Конечный потребитель веб сервиса, сервис – конечный потребитель веб сервисов ГИС ОМС</w:t>
            </w:r>
          </w:p>
        </w:tc>
      </w:tr>
      <w:tr w14:paraId="26CF0D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9E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ЛС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9F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Лекарственные средства</w:t>
            </w:r>
          </w:p>
        </w:tc>
      </w:tr>
      <w:tr w14:paraId="0947E1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A0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A1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Медицинские организации, осуществляющие деятельность в сфере обязательного медицинского страхования</w:t>
            </w:r>
          </w:p>
        </w:tc>
      </w:tr>
      <w:tr w14:paraId="74FF10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A2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МИС МО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A3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Медицинские информационные системы медицинских организаций</w:t>
            </w:r>
          </w:p>
        </w:tc>
      </w:tr>
      <w:tr w14:paraId="4A4363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A4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МИ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A5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Медицинские изделия</w:t>
            </w:r>
          </w:p>
        </w:tc>
      </w:tr>
      <w:tr w14:paraId="79BA9B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A6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МП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A7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Медицинская помощь</w:t>
            </w:r>
          </w:p>
        </w:tc>
      </w:tr>
      <w:tr w14:paraId="60415D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A8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МР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A9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Медицинский работник</w:t>
            </w:r>
          </w:p>
        </w:tc>
      </w:tr>
      <w:tr w14:paraId="490016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AA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МТР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AB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Межтерриториальные расчеты</w:t>
            </w:r>
          </w:p>
        </w:tc>
      </w:tr>
      <w:tr w14:paraId="46EE11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AC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МЭК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AD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Медико-экономический контроль медицинской помощи — установление соответствия сведений об объемах и стоимости оказанной застрахованным лицам медицинской помощи на основании представленных к оплате медицинской организацией реестров счетов условиям договоров на оказание и оплату медицинской помощи по обязательному медицинскому страхованию или договоров на оказание и оплату медицинской помощи в рамках базовой программы обязательного медицинского страхования, программам обязательного медицинского страхования, объемам предоставления и финансового обеспечения медицинской помощи, способам оплаты медицинской помощи и тарифам на оплату медицинской помощи (часть 3 в ред. Федерального закона от 08.12.2020 № 430-ФЗ)</w:t>
            </w:r>
          </w:p>
        </w:tc>
      </w:tr>
      <w:tr w14:paraId="315AE7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AE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МЭЭ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AF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Медико-экономическая экспертиза — установление соответствия фактических сроков оказания медицинской помощи, объема предъявленных к оплате медицинских услуг записям в первичной медицинской документации и учетно-отчетной документации медицинской организации</w:t>
            </w:r>
          </w:p>
        </w:tc>
      </w:tr>
      <w:tr w14:paraId="01D342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B0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НИЛ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B1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Физическое лицо, сведения о страховой принадлежности которого, отсутствуют на момент оказания медицинской помощи (неидентифицированное лицо)</w:t>
            </w:r>
          </w:p>
        </w:tc>
      </w:tr>
      <w:tr w14:paraId="4EF9B2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B2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НР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B3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Новорожденный</w:t>
            </w:r>
          </w:p>
        </w:tc>
      </w:tr>
      <w:tr w14:paraId="121D04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B4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НСИ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B5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Нормативно-справочная информация</w:t>
            </w:r>
          </w:p>
        </w:tc>
      </w:tr>
      <w:tr w14:paraId="32DD66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B6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ОИП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B7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Обезличенный идентификатор пациента</w:t>
            </w:r>
          </w:p>
        </w:tc>
      </w:tr>
      <w:tr w14:paraId="349355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B8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ОКАТО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B9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Общероссийский классификатор административно-территориальных образований</w:t>
            </w:r>
          </w:p>
        </w:tc>
      </w:tr>
      <w:tr w14:paraId="2D1630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BA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ОМС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BB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Обязательное медицинское страхование</w:t>
            </w:r>
          </w:p>
        </w:tc>
      </w:tr>
      <w:tr w14:paraId="5461C6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BC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Основное заболевание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BD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Заболевание, которое само по себе или в связи с осложнениями вызывает первоочередную необходимость оказания медицинской помощи в связи с наибольшей угрозой работоспособности, жизни и здоровью, либо приводит к инвалидности, либо становится причиной смерти</w:t>
            </w:r>
          </w:p>
        </w:tc>
      </w:tr>
      <w:tr w14:paraId="4EFBFC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BE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ОШС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BF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Организационно-штатная структура</w:t>
            </w:r>
          </w:p>
        </w:tc>
      </w:tr>
      <w:tr w14:paraId="3103F2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C0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Пациент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C1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Физическое лицо, которому оказывается медицинская помощь или которое обратилось за оказанием медицинской помощи независимо от наличия у него заболевания и от его состояния (Федеральный закон от 21.11.2011 № 323-ФЗ «Об основах охраны здоровья граждан в Российской Федерации»)</w:t>
            </w:r>
          </w:p>
        </w:tc>
      </w:tr>
      <w:tr w14:paraId="47EDE6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C2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Персонал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C3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Состав работников учреждения, занятых трудовой деятельностью, связанной с взаимодействием с ПО, ППО или аппаратно-программным комплексом Подсистемы</w:t>
            </w:r>
          </w:p>
        </w:tc>
      </w:tr>
      <w:tr w14:paraId="217A72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C4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C5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Программное обеспечение</w:t>
            </w:r>
          </w:p>
        </w:tc>
      </w:tr>
      <w:tr w14:paraId="44DBDA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C6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Пользователь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C7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Лицо, имеющее учётную запись в Подсистеме и использующее Подсистему для выполнения своих функциональных обязанностей</w:t>
            </w:r>
          </w:p>
        </w:tc>
      </w:tr>
      <w:tr w14:paraId="7F46CC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C8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Прерванный случай госпитализации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C9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Случай госпитализации, в процессе которой по тем или иным причинам не выполнена необходимая технологическая совокупность медицинских услуг, в связи с чем клинический результат не достигнут</w:t>
            </w:r>
          </w:p>
        </w:tc>
      </w:tr>
      <w:tr w14:paraId="1239F1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CA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Роль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CB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Набор полномочий, предоставленных пользователю для выполнения своих функциональных задач с использованием Подсистемы</w:t>
            </w:r>
          </w:p>
        </w:tc>
      </w:tr>
      <w:tr w14:paraId="43D2F5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CC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СМО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CD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Страховые медицинские организации, осуществляющие деятельность в сфере ОМС</w:t>
            </w:r>
          </w:p>
        </w:tc>
      </w:tr>
      <w:tr w14:paraId="2A9DD8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CE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АИС Плательщика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CF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Автоматизированные информационные системы страховых медицинских организаций и территориальных фондов ОМС</w:t>
            </w:r>
          </w:p>
        </w:tc>
      </w:tr>
      <w:tr w14:paraId="58E8AD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D0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СМП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D1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Скорая медицинская помощь</w:t>
            </w:r>
          </w:p>
        </w:tc>
      </w:tr>
      <w:tr w14:paraId="1EC4B3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D2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СМЭВ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D3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Единая система межведомственного электронного взаимодействия</w:t>
            </w:r>
          </w:p>
        </w:tc>
      </w:tr>
      <w:tr w14:paraId="22C9CC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D4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СНИЛС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D5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Страховой номер индивидуального лицевого счёта</w:t>
            </w:r>
          </w:p>
        </w:tc>
      </w:tr>
      <w:tr w14:paraId="465723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D6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Сопутствующее заболевание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D7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Заболевание, которое не имеет причинно-следственной связи с основным заболеванием, уступает ему в степени необходимости оказания медицинской помощи, влияния на работоспособность, опасности для жизни и здоровья и не является причиной смерти.</w:t>
            </w:r>
          </w:p>
        </w:tc>
      </w:tr>
      <w:tr w14:paraId="15764A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D8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СТП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D9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Служба технической поддержки</w:t>
            </w:r>
          </w:p>
        </w:tc>
      </w:tr>
      <w:tr w14:paraId="49BBF5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DA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СТЦ (Ф066, Форма 066)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DB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Карта выбывшего из стационара (Ф066/у)</w:t>
            </w:r>
          </w:p>
        </w:tc>
      </w:tr>
      <w:tr w14:paraId="5AE71D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DC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СУЗ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DD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Система управления заявками</w:t>
            </w:r>
          </w:p>
        </w:tc>
      </w:tr>
      <w:tr w14:paraId="704FC7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DE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СЭМД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DF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Структурированный электронный медицинский документ</w:t>
            </w:r>
          </w:p>
        </w:tc>
      </w:tr>
      <w:tr w14:paraId="111929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E0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СЭФД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E1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Структурированный электронный финансовый документ</w:t>
            </w:r>
          </w:p>
        </w:tc>
      </w:tr>
      <w:tr w14:paraId="219466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E2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ТПН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E3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Территориально прикрепленное население</w:t>
            </w:r>
          </w:p>
        </w:tc>
      </w:tr>
      <w:tr w14:paraId="476FE3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E4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ТФОМС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E5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Территориальный фонд обязательного медицинского страхования</w:t>
            </w:r>
          </w:p>
        </w:tc>
      </w:tr>
      <w:tr w14:paraId="3D6C94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E6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ЭП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E7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Электронная подпись</w:t>
            </w:r>
          </w:p>
        </w:tc>
      </w:tr>
      <w:tr w14:paraId="030C90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E8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УКЭП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E9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Усиленная квалифицированная электронная подпись</w:t>
            </w:r>
          </w:p>
        </w:tc>
      </w:tr>
      <w:tr w14:paraId="077592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EA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ФЕРЗЛ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EB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Федеральный единый регистр застрахованных лиц ГИС ОМС</w:t>
            </w:r>
          </w:p>
        </w:tc>
      </w:tr>
      <w:tr w14:paraId="446E3E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EC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ФИО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ED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Фамилия Имя Отчество</w:t>
            </w:r>
          </w:p>
        </w:tc>
      </w:tr>
      <w:tr w14:paraId="038281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EE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ФЛК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EF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Форматно-логический контроль</w:t>
            </w:r>
          </w:p>
        </w:tc>
      </w:tr>
      <w:tr w14:paraId="0DEBF2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F0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ФОМС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F1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Федеральный фонд обязательного медицинского страхования Российской Федерации</w:t>
            </w:r>
          </w:p>
        </w:tc>
      </w:tr>
      <w:tr w14:paraId="6E032F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F2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ФПУМП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F3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Федеральная подсистема персонифицированного учёта медицинской помощи, подсистема ГИС ОМС</w:t>
            </w:r>
          </w:p>
        </w:tc>
      </w:tr>
      <w:tr w14:paraId="0C34F2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F4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ФРМО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F5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Федеральный реестр медицинских организаций</w:t>
            </w:r>
          </w:p>
        </w:tc>
      </w:tr>
      <w:tr w14:paraId="3A1705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F6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ФРМР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F7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Федеральный реестр медицинских работников</w:t>
            </w:r>
          </w:p>
        </w:tc>
      </w:tr>
      <w:tr w14:paraId="39D56B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8" w:hRule="atLeast"/>
        </w:trPr>
        <w:tc>
          <w:tcPr>
            <w:tcW w:w="2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F8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ЭКМП</w:t>
            </w:r>
          </w:p>
        </w:tc>
        <w:tc>
          <w:tcPr>
            <w:tcW w:w="7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F902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Экспертиза качества медицинской помощи — выявление нарушений при оказании медицинской помощи, в том числе оценка своевременности ее оказания, правильности выбора методов профилактики, диагностики, лечения и реабилитации, степени достижения запланированного результата</w:t>
            </w:r>
          </w:p>
        </w:tc>
      </w:tr>
    </w:tbl>
    <w:p w14:paraId="FA020000">
      <w:pPr>
        <w:rPr>
          <w:rFonts w:ascii="Times New Roman" w:hAnsi="Times New Roman"/>
          <w:b/>
          <w:sz w:val="28"/>
        </w:rPr>
      </w:pPr>
    </w:p>
    <w:p w14:paraId="FB020000">
      <w:pPr>
        <w:widowControl/>
        <w:spacing w:after="0" w:line="240" w:lineRule="auto"/>
        <w:rPr>
          <w:rStyle w:val="50"/>
          <w:rFonts w:ascii="Times New Roman" w:hAnsi="Times New Roman"/>
          <w:b/>
          <w:sz w:val="28"/>
        </w:rPr>
      </w:pPr>
      <w:r>
        <w:rPr>
          <w:rStyle w:val="50"/>
          <w:rFonts w:ascii="Times New Roman" w:hAnsi="Times New Roman"/>
          <w:b/>
          <w:sz w:val="28"/>
        </w:rPr>
        <w:br w:type="page"/>
      </w:r>
    </w:p>
    <w:p w14:paraId="FC020000">
      <w:pPr>
        <w:pStyle w:val="2"/>
        <w:numPr>
          <w:ilvl w:val="0"/>
          <w:numId w:val="8"/>
        </w:numPr>
        <w:rPr>
          <w:rStyle w:val="50"/>
          <w:rFonts w:ascii="Times New Roman" w:hAnsi="Times New Roman"/>
          <w:b/>
          <w:sz w:val="28"/>
        </w:rPr>
      </w:pPr>
      <w:bookmarkStart w:id="5" w:name="_Toc32726"/>
      <w:r>
        <w:rPr>
          <w:rStyle w:val="50"/>
          <w:rFonts w:ascii="Times New Roman" w:hAnsi="Times New Roman"/>
          <w:b/>
          <w:sz w:val="28"/>
        </w:rPr>
        <w:t>Общие положения</w:t>
      </w:r>
      <w:bookmarkEnd w:id="5"/>
    </w:p>
    <w:p w14:paraId="FD020000">
      <w:pPr>
        <w:pStyle w:val="93"/>
        <w:rPr>
          <w:sz w:val="28"/>
        </w:rPr>
      </w:pPr>
      <w:r>
        <w:rPr>
          <w:sz w:val="28"/>
        </w:rPr>
        <w:t>Настоящий документ представляет собой методические рекомендации для органов управления в сфере здравоохранения субъектов Российской Федерации (далее - ОУЗ), территориальных фондов обязательного медицинского страхования (далее – ТФОМС), медицинских организаций (далее – МО) и страховых медицинских организаций (далее – СМО) осуществляющих деятельность в области обязательного медицинского страхования.</w:t>
      </w:r>
    </w:p>
    <w:p w14:paraId="FE020000">
      <w:pPr>
        <w:pStyle w:val="93"/>
        <w:rPr>
          <w:sz w:val="28"/>
        </w:rPr>
      </w:pPr>
      <w:r>
        <w:rPr>
          <w:sz w:val="28"/>
        </w:rPr>
        <w:t>Документ содержит методические рекомендации по выполнению необходимых организационно-технических мероприятий по переходу на модернизированное прикладное программное обеспечение ГИС ОМС, описание основных процессов подсистем ФПУМП и ФЕРЗЛ ГИС ОМС, а так же описание интеграционных профилей указанных подсистем для обеспечения интеграционного взаимодействия в рамках процессов учета сведений о застрахованных лицах и персонифицированного учета оказанной медицинской помощи.</w:t>
      </w:r>
    </w:p>
    <w:p w14:paraId="FF020000">
      <w:pPr>
        <w:widowControl/>
        <w:spacing w:after="0" w:line="240" w:lineRule="auto"/>
        <w:rPr>
          <w:rStyle w:val="50"/>
          <w:rFonts w:ascii="Times New Roman" w:hAnsi="Times New Roman"/>
          <w:b/>
          <w:sz w:val="28"/>
        </w:rPr>
      </w:pPr>
      <w:r>
        <w:rPr>
          <w:rStyle w:val="50"/>
          <w:rFonts w:ascii="Times New Roman" w:hAnsi="Times New Roman"/>
          <w:b/>
          <w:sz w:val="28"/>
        </w:rPr>
        <w:br w:type="page"/>
      </w:r>
    </w:p>
    <w:p w14:paraId="00030000">
      <w:pPr>
        <w:pStyle w:val="2"/>
        <w:numPr>
          <w:ilvl w:val="0"/>
          <w:numId w:val="8"/>
        </w:numPr>
        <w:rPr>
          <w:rStyle w:val="50"/>
          <w:rFonts w:ascii="Times New Roman" w:hAnsi="Times New Roman"/>
          <w:b/>
          <w:sz w:val="28"/>
        </w:rPr>
      </w:pPr>
      <w:bookmarkStart w:id="6" w:name="_Toc15653"/>
      <w:r>
        <w:rPr>
          <w:rStyle w:val="50"/>
          <w:rFonts w:ascii="Times New Roman" w:hAnsi="Times New Roman"/>
          <w:b/>
          <w:sz w:val="28"/>
        </w:rPr>
        <w:t>Назначение модернизированных подсистем ФПУМП и ФЕРЗЛ</w:t>
      </w:r>
      <w:bookmarkEnd w:id="6"/>
    </w:p>
    <w:p w14:paraId="01030000">
      <w:pPr>
        <w:pStyle w:val="93"/>
        <w:keepLines/>
        <w:widowControl/>
        <w:rPr>
          <w:sz w:val="28"/>
        </w:rPr>
      </w:pPr>
      <w:r>
        <w:rPr>
          <w:sz w:val="28"/>
        </w:rPr>
        <w:t>Подсистема ГИС ОМС ФЕРЗЛ предназначена для сбора, хранения, обработки и предоставления данных о застрахованных в системе обязательного медицинского страхования РФ (далее — ОМС) лицах или лицах, имеющих право на ОМС согласно законодательству РФ, и служит для обеспечения формирования и ведения персонифицированного учета сведений о застрахованных лицах с учетом реестровой модели, включая сведения о медицинской организации и медицинском работнике, выбранных застрахованным лицом в соответствии с законодательством РФ.</w:t>
      </w:r>
    </w:p>
    <w:p w14:paraId="02030000">
      <w:pPr>
        <w:pStyle w:val="93"/>
        <w:rPr>
          <w:sz w:val="28"/>
        </w:rPr>
      </w:pPr>
      <w:r>
        <w:rPr>
          <w:sz w:val="28"/>
        </w:rPr>
        <w:t>Подсистема ГИС ОМС ФПУМП предназначена для сбора, учета, обработки, передачи и хранения сведений о медицинской помощи, оказанной застрахованным лицам или лицам, которым была оказана медицинская помощь в соответствии с законодательством РФ, и служит для информационного обеспечения расчетов за оказанную медицинскую помощь между медицинскими организациями и плательщиками, обеспечения процессов контроля объемов, сроков, качества и условий предоставления медицинской помощи и предоставления данных для формирования отчетности.</w:t>
      </w:r>
    </w:p>
    <w:p w14:paraId="03030000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14:paraId="04030000">
      <w:pPr>
        <w:pStyle w:val="2"/>
        <w:numPr>
          <w:ilvl w:val="0"/>
          <w:numId w:val="8"/>
        </w:numPr>
        <w:rPr>
          <w:rStyle w:val="50"/>
          <w:rFonts w:ascii="Times New Roman" w:hAnsi="Times New Roman"/>
          <w:b/>
          <w:sz w:val="28"/>
        </w:rPr>
      </w:pPr>
      <w:bookmarkStart w:id="7" w:name="_Toc25472"/>
      <w:r>
        <w:rPr>
          <w:rStyle w:val="50"/>
          <w:rFonts w:ascii="Times New Roman" w:hAnsi="Times New Roman"/>
          <w:b/>
          <w:sz w:val="28"/>
        </w:rPr>
        <w:t>Схема взаимодействия в модернизированных подсистемах ФПУМП и ФЕРЗЛ ГИС ОМС</w:t>
      </w:r>
      <w:bookmarkEnd w:id="7"/>
    </w:p>
    <w:p w14:paraId="05030000">
      <w:pPr>
        <w:rPr>
          <w:rFonts w:ascii="Times New Roman" w:hAnsi="Times New Roman"/>
          <w:sz w:val="28"/>
        </w:rPr>
      </w:pPr>
    </w:p>
    <w:p w14:paraId="06030000">
      <w:pPr>
        <w:keepNext/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 distT="0" distB="0" distL="114300" distR="114300">
            <wp:extent cx="6120130" cy="308927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30000">
      <w:pPr>
        <w:widowControl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Рисунок 1. Схема информационного взаимодействия ФЕРЗЛ и ФПУМП с поставщиками и потребителями данных</w:t>
      </w:r>
    </w:p>
    <w:p w14:paraId="08030000">
      <w:pPr>
        <w:widowControl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рисунке 1 изображена схема взаимодействия подсистем в домене здравоохранения, есть мастер-системы, данные в которых являются эталонными, есть потребители таких данных. Слева отмечены подсистемы - поставщики данных, справа – подсистемы - потребители данных. ФЕРЗЛ как подсистема ГИС ОМС является мастер системой по данным о полисах ОМС застрахованных лиц и их прикреплениях.</w:t>
      </w:r>
    </w:p>
    <w:p w14:paraId="09030000">
      <w:pPr>
        <w:widowControl/>
        <w:spacing w:after="0" w:line="240" w:lineRule="auto"/>
        <w:rPr>
          <w:rStyle w:val="50"/>
          <w:rFonts w:ascii="Times New Roman" w:hAnsi="Times New Roman"/>
          <w:b/>
          <w:sz w:val="28"/>
        </w:rPr>
      </w:pPr>
      <w:r>
        <w:rPr>
          <w:rStyle w:val="50"/>
          <w:rFonts w:ascii="Times New Roman" w:hAnsi="Times New Roman"/>
          <w:b/>
          <w:sz w:val="28"/>
        </w:rPr>
        <w:br w:type="page"/>
      </w:r>
    </w:p>
    <w:p w14:paraId="0A030000">
      <w:pPr>
        <w:pStyle w:val="2"/>
        <w:numPr>
          <w:ilvl w:val="0"/>
          <w:numId w:val="8"/>
        </w:numPr>
        <w:rPr>
          <w:rStyle w:val="50"/>
          <w:rFonts w:ascii="Times New Roman" w:hAnsi="Times New Roman"/>
          <w:b/>
          <w:sz w:val="28"/>
        </w:rPr>
      </w:pPr>
      <w:bookmarkStart w:id="8" w:name="_Toc30788"/>
      <w:r>
        <w:rPr>
          <w:rStyle w:val="50"/>
          <w:rFonts w:ascii="Times New Roman" w:hAnsi="Times New Roman"/>
          <w:b/>
          <w:sz w:val="28"/>
        </w:rPr>
        <w:t>Основные процессы в модернизированных подсистемах ФЕРЗЛ и ФПУМП ГИС ОМС</w:t>
      </w:r>
      <w:bookmarkEnd w:id="8"/>
    </w:p>
    <w:p w14:paraId="0B030000">
      <w:pPr>
        <w:pStyle w:val="2"/>
        <w:widowControl/>
        <w:numPr>
          <w:ilvl w:val="1"/>
          <w:numId w:val="8"/>
        </w:numPr>
        <w:ind w:left="851"/>
        <w:rPr>
          <w:rStyle w:val="50"/>
          <w:rFonts w:ascii="Times New Roman" w:hAnsi="Times New Roman"/>
          <w:b/>
          <w:sz w:val="28"/>
        </w:rPr>
      </w:pPr>
      <w:bookmarkStart w:id="9" w:name="_Toc31337"/>
      <w:r>
        <w:rPr>
          <w:rStyle w:val="50"/>
          <w:rFonts w:ascii="Times New Roman" w:hAnsi="Times New Roman"/>
          <w:b/>
          <w:sz w:val="28"/>
        </w:rPr>
        <w:t>Основные функции ФЕРЗЛ</w:t>
      </w:r>
      <w:bookmarkEnd w:id="9"/>
    </w:p>
    <w:p w14:paraId="0C030000">
      <w:pPr>
        <w:pStyle w:val="93"/>
        <w:rPr>
          <w:sz w:val="28"/>
        </w:rPr>
      </w:pPr>
      <w:r>
        <w:rPr>
          <w:sz w:val="28"/>
        </w:rPr>
        <w:t xml:space="preserve">Ведение сведений о застрахованных лицах ФЕРЗЛ осуществляет ФОМС на основе эталонных сведений из мастер-систем: </w:t>
      </w:r>
    </w:p>
    <w:p w14:paraId="0D030000">
      <w:pPr>
        <w:pStyle w:val="93"/>
        <w:widowControl/>
        <w:numPr>
          <w:ilvl w:val="0"/>
          <w:numId w:val="9"/>
        </w:numPr>
        <w:ind w:left="1134"/>
        <w:rPr>
          <w:sz w:val="28"/>
        </w:rPr>
      </w:pPr>
      <w:r>
        <w:rPr>
          <w:sz w:val="28"/>
        </w:rPr>
        <w:t xml:space="preserve">МВД, </w:t>
      </w:r>
    </w:p>
    <w:p w14:paraId="0E030000">
      <w:pPr>
        <w:pStyle w:val="93"/>
        <w:widowControl/>
        <w:numPr>
          <w:ilvl w:val="0"/>
          <w:numId w:val="9"/>
        </w:numPr>
        <w:ind w:left="1134"/>
        <w:rPr>
          <w:sz w:val="28"/>
        </w:rPr>
      </w:pPr>
      <w:r>
        <w:rPr>
          <w:sz w:val="28"/>
        </w:rPr>
        <w:t xml:space="preserve">ЕРН, </w:t>
      </w:r>
    </w:p>
    <w:p w14:paraId="0F030000">
      <w:pPr>
        <w:pStyle w:val="93"/>
        <w:widowControl/>
        <w:numPr>
          <w:ilvl w:val="0"/>
          <w:numId w:val="9"/>
        </w:numPr>
        <w:ind w:left="1134"/>
        <w:rPr>
          <w:sz w:val="28"/>
        </w:rPr>
      </w:pPr>
      <w:r>
        <w:rPr>
          <w:sz w:val="28"/>
        </w:rPr>
        <w:t>ФНС,</w:t>
      </w:r>
    </w:p>
    <w:p w14:paraId="10030000">
      <w:pPr>
        <w:pStyle w:val="93"/>
        <w:widowControl/>
        <w:numPr>
          <w:ilvl w:val="0"/>
          <w:numId w:val="9"/>
        </w:numPr>
        <w:ind w:left="1134"/>
        <w:rPr>
          <w:sz w:val="28"/>
        </w:rPr>
      </w:pPr>
      <w:r>
        <w:rPr>
          <w:sz w:val="28"/>
        </w:rPr>
        <w:t xml:space="preserve">ЗАГС, </w:t>
      </w:r>
    </w:p>
    <w:p w14:paraId="11030000">
      <w:pPr>
        <w:pStyle w:val="93"/>
        <w:widowControl/>
        <w:numPr>
          <w:ilvl w:val="0"/>
          <w:numId w:val="9"/>
        </w:numPr>
        <w:ind w:left="1134"/>
        <w:rPr>
          <w:sz w:val="28"/>
        </w:rPr>
      </w:pPr>
      <w:r>
        <w:rPr>
          <w:sz w:val="28"/>
        </w:rPr>
        <w:t>СФР.</w:t>
      </w:r>
    </w:p>
    <w:p w14:paraId="12030000">
      <w:pPr>
        <w:pStyle w:val="93"/>
        <w:rPr>
          <w:sz w:val="28"/>
        </w:rPr>
      </w:pPr>
      <w:r>
        <w:rPr>
          <w:sz w:val="28"/>
        </w:rPr>
        <w:t>В ФЕРЗЛ ведутся сведения о полисах ОМС, а также персонифицированные сведения о прикреплениях. На данный момент используется внутренний справочник в ФЕРЗЛ. Планируется утверждение и публикация данного справочника в НСИ ФОМС или ФНСИ.</w:t>
      </w:r>
    </w:p>
    <w:p w14:paraId="13030000">
      <w:pPr>
        <w:pStyle w:val="93"/>
        <w:rPr>
          <w:sz w:val="28"/>
        </w:rPr>
      </w:pPr>
      <w:r>
        <w:rPr>
          <w:sz w:val="28"/>
        </w:rPr>
        <w:t>Профиль прикрепления:</w:t>
      </w:r>
    </w:p>
    <w:p w14:paraId="14030000">
      <w:pPr>
        <w:pStyle w:val="93"/>
        <w:numPr>
          <w:ilvl w:val="0"/>
          <w:numId w:val="9"/>
        </w:numPr>
        <w:rPr>
          <w:sz w:val="28"/>
        </w:rPr>
      </w:pPr>
      <w:r>
        <w:rPr>
          <w:sz w:val="28"/>
        </w:rPr>
        <w:t>1 - терапевтический;</w:t>
      </w:r>
    </w:p>
    <w:p w14:paraId="15030000">
      <w:pPr>
        <w:pStyle w:val="93"/>
        <w:numPr>
          <w:ilvl w:val="0"/>
          <w:numId w:val="9"/>
        </w:numPr>
        <w:rPr>
          <w:sz w:val="28"/>
        </w:rPr>
      </w:pPr>
      <w:r>
        <w:rPr>
          <w:sz w:val="28"/>
        </w:rPr>
        <w:t xml:space="preserve">2 - акушерско-гинекологический; </w:t>
      </w:r>
    </w:p>
    <w:p w14:paraId="16030000">
      <w:pPr>
        <w:pStyle w:val="93"/>
        <w:numPr>
          <w:ilvl w:val="0"/>
          <w:numId w:val="9"/>
        </w:numPr>
        <w:rPr>
          <w:sz w:val="28"/>
        </w:rPr>
      </w:pPr>
      <w:r>
        <w:rPr>
          <w:sz w:val="28"/>
        </w:rPr>
        <w:t xml:space="preserve">3 - стоматологический; </w:t>
      </w:r>
    </w:p>
    <w:p w14:paraId="17030000">
      <w:pPr>
        <w:pStyle w:val="93"/>
        <w:numPr>
          <w:ilvl w:val="0"/>
          <w:numId w:val="9"/>
        </w:numPr>
        <w:rPr>
          <w:sz w:val="28"/>
        </w:rPr>
      </w:pPr>
      <w:r>
        <w:rPr>
          <w:sz w:val="28"/>
        </w:rPr>
        <w:t xml:space="preserve">4 – СМП; </w:t>
      </w:r>
    </w:p>
    <w:p w14:paraId="18030000">
      <w:pPr>
        <w:pStyle w:val="93"/>
        <w:numPr>
          <w:ilvl w:val="0"/>
          <w:numId w:val="9"/>
        </w:numPr>
        <w:rPr>
          <w:b/>
          <w:sz w:val="28"/>
        </w:rPr>
      </w:pPr>
      <w:r>
        <w:rPr>
          <w:sz w:val="28"/>
        </w:rPr>
        <w:t>5 – ФАП (ФАП, ФП, врачебная амбулатория).</w:t>
      </w:r>
    </w:p>
    <w:p w14:paraId="19030000">
      <w:pPr>
        <w:pStyle w:val="93"/>
        <w:rPr>
          <w:sz w:val="28"/>
        </w:rPr>
      </w:pPr>
    </w:p>
    <w:p w14:paraId="1A030000">
      <w:pPr>
        <w:sectPr>
          <w:footerReference r:id="rId5" w:type="default"/>
          <w:pgSz w:w="11906" w:h="16838"/>
          <w:pgMar w:top="1134" w:right="1134" w:bottom="1134" w:left="1134" w:header="709" w:footer="709" w:gutter="0"/>
          <w:pgNumType w:start="1"/>
          <w:cols w:space="720" w:num="1"/>
          <w:titlePg/>
        </w:sectPr>
      </w:pPr>
    </w:p>
    <w:p w14:paraId="1B030000">
      <w:pPr>
        <w:pStyle w:val="2"/>
        <w:widowControl/>
        <w:numPr>
          <w:ilvl w:val="1"/>
          <w:numId w:val="8"/>
        </w:numPr>
        <w:ind w:left="851"/>
        <w:rPr>
          <w:rStyle w:val="50"/>
          <w:rFonts w:ascii="Times New Roman" w:hAnsi="Times New Roman"/>
          <w:b/>
          <w:sz w:val="28"/>
        </w:rPr>
      </w:pPr>
      <w:bookmarkStart w:id="10" w:name="_Toc27354"/>
      <w:r>
        <w:rPr>
          <w:rStyle w:val="50"/>
          <w:rFonts w:ascii="Times New Roman" w:hAnsi="Times New Roman"/>
          <w:b/>
          <w:sz w:val="28"/>
        </w:rPr>
        <w:t>Целевая схема информационных потоков ФЕРЗЛ</w:t>
      </w:r>
      <w:bookmarkEnd w:id="10"/>
    </w:p>
    <w:p w14:paraId="1C030000">
      <w:pPr>
        <w:keepNext/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 distT="0" distB="0" distL="114300" distR="114300">
            <wp:extent cx="8187690" cy="541782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87690" cy="541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30000">
      <w:pPr>
        <w:pStyle w:val="18"/>
        <w:widowControl/>
        <w:jc w:val="center"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>Рисунок 2. Целевая схема информационных потоков ФЕРЗЛ</w:t>
      </w:r>
    </w:p>
    <w:p w14:paraId="1E030000">
      <w:pPr>
        <w:sectPr>
          <w:footerReference r:id="rId6" w:type="default"/>
          <w:pgSz w:w="16838" w:h="11906" w:orient="landscape"/>
          <w:pgMar w:top="567" w:right="1134" w:bottom="426" w:left="1134" w:header="709" w:footer="709" w:gutter="0"/>
          <w:cols w:space="720" w:num="1"/>
        </w:sectPr>
      </w:pPr>
    </w:p>
    <w:p w14:paraId="1F030000">
      <w:pPr>
        <w:pStyle w:val="93"/>
        <w:rPr>
          <w:sz w:val="28"/>
        </w:rPr>
      </w:pPr>
      <w:r>
        <w:rPr>
          <w:sz w:val="28"/>
        </w:rPr>
        <w:t>Основными процессами ФЕРЗЛ являются:</w:t>
      </w:r>
    </w:p>
    <w:p w14:paraId="20030000">
      <w:pPr>
        <w:pStyle w:val="93"/>
        <w:widowControl/>
        <w:numPr>
          <w:ilvl w:val="0"/>
          <w:numId w:val="9"/>
        </w:numPr>
        <w:ind w:left="1134"/>
        <w:rPr>
          <w:sz w:val="28"/>
        </w:rPr>
      </w:pPr>
      <w:r>
        <w:rPr>
          <w:sz w:val="28"/>
        </w:rPr>
        <w:t>формирование и ведение персонифицированного регистра ЗЛ;</w:t>
      </w:r>
    </w:p>
    <w:p w14:paraId="21030000">
      <w:pPr>
        <w:pStyle w:val="93"/>
        <w:widowControl/>
        <w:numPr>
          <w:ilvl w:val="0"/>
          <w:numId w:val="9"/>
        </w:numPr>
        <w:ind w:left="1134"/>
        <w:rPr>
          <w:sz w:val="28"/>
        </w:rPr>
      </w:pPr>
      <w:r>
        <w:rPr>
          <w:sz w:val="28"/>
        </w:rPr>
        <w:t>взаимодействие с внешними системами;</w:t>
      </w:r>
    </w:p>
    <w:p w14:paraId="22030000">
      <w:pPr>
        <w:pStyle w:val="93"/>
        <w:widowControl/>
        <w:numPr>
          <w:ilvl w:val="0"/>
          <w:numId w:val="9"/>
        </w:numPr>
        <w:ind w:left="1134"/>
        <w:rPr>
          <w:sz w:val="28"/>
        </w:rPr>
      </w:pPr>
      <w:r>
        <w:rPr>
          <w:sz w:val="28"/>
        </w:rPr>
        <w:t>взаимодействие с ФПУМП, компонентами ГИС ОМС и ГИС субъектов РФ.</w:t>
      </w:r>
    </w:p>
    <w:p w14:paraId="23030000">
      <w:pPr>
        <w:pStyle w:val="2"/>
        <w:widowControl/>
        <w:numPr>
          <w:ilvl w:val="2"/>
          <w:numId w:val="8"/>
        </w:numPr>
        <w:ind w:left="1418"/>
        <w:rPr>
          <w:rStyle w:val="50"/>
          <w:rFonts w:ascii="Times New Roman" w:hAnsi="Times New Roman"/>
          <w:b/>
          <w:sz w:val="28"/>
        </w:rPr>
      </w:pPr>
      <w:bookmarkStart w:id="11" w:name="_Toc19545"/>
      <w:r>
        <w:rPr>
          <w:rStyle w:val="50"/>
          <w:rFonts w:ascii="Times New Roman" w:hAnsi="Times New Roman"/>
          <w:b/>
          <w:sz w:val="28"/>
        </w:rPr>
        <w:t>Формирование и ведение персонифицированного регистра ЗЛ</w:t>
      </w:r>
      <w:bookmarkEnd w:id="11"/>
    </w:p>
    <w:p w14:paraId="24030000">
      <w:pPr>
        <w:pStyle w:val="93"/>
        <w:rPr>
          <w:sz w:val="28"/>
        </w:rPr>
      </w:pPr>
      <w:r>
        <w:rPr>
          <w:sz w:val="28"/>
        </w:rPr>
        <w:t>Формирование и ведение персонифицированного регистра ЗЛ включает в себя:</w:t>
      </w:r>
    </w:p>
    <w:p w14:paraId="25030000">
      <w:pPr>
        <w:pStyle w:val="93"/>
        <w:widowControl/>
        <w:numPr>
          <w:ilvl w:val="0"/>
          <w:numId w:val="9"/>
        </w:numPr>
        <w:ind w:left="1134"/>
        <w:rPr>
          <w:sz w:val="28"/>
        </w:rPr>
      </w:pPr>
      <w:r>
        <w:rPr>
          <w:sz w:val="28"/>
        </w:rPr>
        <w:t>Формирование и ведение сведений о персонах;</w:t>
      </w:r>
    </w:p>
    <w:p w14:paraId="26030000">
      <w:pPr>
        <w:pStyle w:val="93"/>
        <w:widowControl/>
        <w:numPr>
          <w:ilvl w:val="0"/>
          <w:numId w:val="9"/>
        </w:numPr>
        <w:ind w:left="1134"/>
        <w:rPr>
          <w:sz w:val="28"/>
        </w:rPr>
      </w:pPr>
      <w:r>
        <w:rPr>
          <w:sz w:val="28"/>
        </w:rPr>
        <w:t>Формирование витрин сведений по ЗЛ;</w:t>
      </w:r>
    </w:p>
    <w:p w14:paraId="27030000">
      <w:pPr>
        <w:pStyle w:val="93"/>
        <w:widowControl/>
        <w:numPr>
          <w:ilvl w:val="0"/>
          <w:numId w:val="9"/>
        </w:numPr>
        <w:ind w:left="1134"/>
        <w:rPr>
          <w:sz w:val="28"/>
        </w:rPr>
      </w:pPr>
      <w:r>
        <w:rPr>
          <w:sz w:val="28"/>
        </w:rPr>
        <w:t>Подготовка сведений для передачи во внешние информационные системы.</w:t>
      </w:r>
    </w:p>
    <w:p w14:paraId="28030000">
      <w:pPr>
        <w:pStyle w:val="2"/>
        <w:widowControl/>
        <w:numPr>
          <w:ilvl w:val="2"/>
          <w:numId w:val="8"/>
        </w:numPr>
        <w:ind w:left="1418"/>
        <w:rPr>
          <w:rStyle w:val="50"/>
          <w:rFonts w:ascii="Times New Roman" w:hAnsi="Times New Roman"/>
          <w:b/>
          <w:sz w:val="28"/>
        </w:rPr>
      </w:pPr>
      <w:bookmarkStart w:id="12" w:name="_Toc2325"/>
      <w:r>
        <w:rPr>
          <w:rStyle w:val="50"/>
          <w:rFonts w:ascii="Times New Roman" w:hAnsi="Times New Roman"/>
          <w:b/>
          <w:sz w:val="28"/>
        </w:rPr>
        <w:t>Взаимодействие с ФПУМП, компонентами ГИС ОМС и ГИС субъектов РФ</w:t>
      </w:r>
      <w:bookmarkEnd w:id="12"/>
    </w:p>
    <w:p w14:paraId="29030000">
      <w:pPr>
        <w:pStyle w:val="93"/>
        <w:rPr>
          <w:sz w:val="28"/>
        </w:rPr>
      </w:pPr>
      <w:r>
        <w:rPr>
          <w:sz w:val="28"/>
        </w:rPr>
        <w:t>Взаимодействие с ФПУМП, компонентами ГИС ОМС и ГИС субъектов РФ включает в себя:</w:t>
      </w:r>
    </w:p>
    <w:p w14:paraId="2A030000">
      <w:pPr>
        <w:pStyle w:val="93"/>
        <w:numPr>
          <w:ilvl w:val="0"/>
          <w:numId w:val="10"/>
        </w:numPr>
        <w:rPr>
          <w:sz w:val="28"/>
        </w:rPr>
      </w:pPr>
      <w:r>
        <w:rPr>
          <w:sz w:val="28"/>
        </w:rPr>
        <w:t>формирование в ГИС субъектов РФ, МИС МО, и передача в ФЕРЗЛ сведений о новорожденных (далее – НР), сведений о лицах, личность которых в период оказания медицинской помощи установить не удалось (далее - НИЛ), а также сведений о прикреплениях;</w:t>
      </w:r>
    </w:p>
    <w:p w14:paraId="2B030000">
      <w:pPr>
        <w:pStyle w:val="93"/>
        <w:numPr>
          <w:ilvl w:val="0"/>
          <w:numId w:val="10"/>
        </w:numPr>
        <w:rPr>
          <w:sz w:val="28"/>
        </w:rPr>
      </w:pPr>
      <w:r>
        <w:rPr>
          <w:sz w:val="28"/>
        </w:rPr>
        <w:t>предоставление сведений о застрахованных другим компонентам ГИС ОМС: ЦМП, УС, СИСЗЛ и др.</w:t>
      </w:r>
    </w:p>
    <w:p w14:paraId="2C030000">
      <w:pPr>
        <w:pStyle w:val="2"/>
        <w:widowControl/>
        <w:numPr>
          <w:ilvl w:val="2"/>
          <w:numId w:val="8"/>
        </w:numPr>
        <w:ind w:left="1418"/>
        <w:rPr>
          <w:rStyle w:val="50"/>
          <w:rFonts w:ascii="Times New Roman" w:hAnsi="Times New Roman"/>
          <w:b/>
          <w:sz w:val="28"/>
        </w:rPr>
      </w:pPr>
      <w:bookmarkStart w:id="13" w:name="_Toc552"/>
      <w:r>
        <w:rPr>
          <w:rStyle w:val="50"/>
          <w:rFonts w:ascii="Times New Roman" w:hAnsi="Times New Roman"/>
          <w:b/>
          <w:sz w:val="28"/>
        </w:rPr>
        <w:t>Взаимодействие с внешними информационными системами</w:t>
      </w:r>
      <w:bookmarkEnd w:id="13"/>
    </w:p>
    <w:p w14:paraId="2D030000">
      <w:pPr>
        <w:pStyle w:val="93"/>
        <w:rPr>
          <w:sz w:val="28"/>
        </w:rPr>
      </w:pPr>
      <w:r>
        <w:rPr>
          <w:sz w:val="28"/>
        </w:rPr>
        <w:t>Взаимодействие с внешними информационными системами включает в себя:</w:t>
      </w:r>
    </w:p>
    <w:p w14:paraId="2E030000">
      <w:pPr>
        <w:pStyle w:val="93"/>
        <w:widowControl/>
        <w:numPr>
          <w:ilvl w:val="0"/>
          <w:numId w:val="9"/>
        </w:numPr>
        <w:ind w:left="1134"/>
        <w:rPr>
          <w:sz w:val="28"/>
        </w:rPr>
      </w:pPr>
      <w:r>
        <w:rPr>
          <w:sz w:val="28"/>
        </w:rPr>
        <w:t>Получение сведений от внешних систем;</w:t>
      </w:r>
    </w:p>
    <w:p w14:paraId="2F030000">
      <w:pPr>
        <w:pStyle w:val="93"/>
        <w:widowControl/>
        <w:numPr>
          <w:ilvl w:val="0"/>
          <w:numId w:val="9"/>
        </w:numPr>
        <w:ind w:left="1134"/>
        <w:rPr>
          <w:sz w:val="28"/>
        </w:rPr>
      </w:pPr>
      <w:r>
        <w:rPr>
          <w:sz w:val="28"/>
        </w:rPr>
        <w:t>Предоставление сведений во внешние системы.</w:t>
      </w:r>
    </w:p>
    <w:p w14:paraId="30030000">
      <w:pPr>
        <w:pStyle w:val="2"/>
        <w:widowControl/>
        <w:numPr>
          <w:ilvl w:val="1"/>
          <w:numId w:val="8"/>
        </w:numPr>
        <w:ind w:left="709"/>
        <w:rPr>
          <w:rStyle w:val="50"/>
          <w:rFonts w:ascii="Times New Roman" w:hAnsi="Times New Roman"/>
          <w:b/>
          <w:sz w:val="28"/>
        </w:rPr>
      </w:pPr>
      <w:bookmarkStart w:id="14" w:name="_Toc20550"/>
      <w:r>
        <w:rPr>
          <w:rStyle w:val="50"/>
          <w:rFonts w:ascii="Times New Roman" w:hAnsi="Times New Roman"/>
          <w:b/>
          <w:sz w:val="28"/>
        </w:rPr>
        <w:t>Основные функции ФПУМП</w:t>
      </w:r>
      <w:bookmarkEnd w:id="14"/>
    </w:p>
    <w:p w14:paraId="31030000">
      <w:pPr>
        <w:pStyle w:val="93"/>
        <w:rPr>
          <w:sz w:val="28"/>
        </w:rPr>
      </w:pPr>
      <w:r>
        <w:rPr>
          <w:sz w:val="28"/>
        </w:rPr>
        <w:t>Основными функциями ФПУМП являются:</w:t>
      </w:r>
    </w:p>
    <w:p w14:paraId="32030000">
      <w:pPr>
        <w:pStyle w:val="93"/>
        <w:widowControl/>
        <w:numPr>
          <w:ilvl w:val="0"/>
          <w:numId w:val="9"/>
        </w:numPr>
        <w:ind w:left="1134"/>
        <w:rPr>
          <w:sz w:val="28"/>
        </w:rPr>
      </w:pPr>
      <w:r>
        <w:rPr>
          <w:sz w:val="28"/>
        </w:rPr>
        <w:t>Создание деперсонифицированных первичных статистических структурированных электронных финансовых документов (далее - СЭФД) АМБ (на основе ТАП025/у), СТЦ (на основе Ф066/у), СМП (на основе Ф110/у) в привязке к идентификаторам персоны ФЕРЗЛ (внутреннего уникального обезличенного ИД персоны для ФПУМП – далее ОИП);</w:t>
      </w:r>
    </w:p>
    <w:p w14:paraId="33030000">
      <w:pPr>
        <w:pStyle w:val="93"/>
        <w:widowControl/>
        <w:numPr>
          <w:ilvl w:val="0"/>
          <w:numId w:val="9"/>
        </w:numPr>
        <w:ind w:left="1134"/>
        <w:rPr>
          <w:sz w:val="28"/>
        </w:rPr>
      </w:pPr>
      <w:r>
        <w:rPr>
          <w:sz w:val="28"/>
        </w:rPr>
        <w:t>интеграция ГИС субъектов РФ и МИС МО с ГИС ОМС ФПУМП для передачи СЭФД в ФПУМП, работы со счетами и экспертизами;</w:t>
      </w:r>
    </w:p>
    <w:p w14:paraId="34030000">
      <w:pPr>
        <w:pStyle w:val="93"/>
        <w:widowControl/>
        <w:numPr>
          <w:ilvl w:val="0"/>
          <w:numId w:val="9"/>
        </w:numPr>
        <w:ind w:left="1134"/>
        <w:rPr>
          <w:sz w:val="28"/>
        </w:rPr>
      </w:pPr>
      <w:r>
        <w:rPr>
          <w:sz w:val="28"/>
        </w:rPr>
        <w:t>интеграция ГИС ОМС ФПУМП с  ЕГИСЗ в части получения сведений о СЭМД для последующего обогащения СЭФД и проведения экспертиз;</w:t>
      </w:r>
    </w:p>
    <w:p w14:paraId="35030000">
      <w:pPr>
        <w:pStyle w:val="93"/>
        <w:widowControl/>
        <w:numPr>
          <w:ilvl w:val="0"/>
          <w:numId w:val="9"/>
        </w:numPr>
        <w:ind w:left="1134"/>
        <w:rPr>
          <w:sz w:val="28"/>
        </w:rPr>
      </w:pPr>
      <w:r>
        <w:rPr>
          <w:sz w:val="28"/>
        </w:rPr>
        <w:t>формирование первичного статистического финансового документа ФПУМП на данных ФРМО и ФРМР, проверка подлинности сертификатов МР на основе данных ФРМР;</w:t>
      </w:r>
    </w:p>
    <w:p w14:paraId="36030000">
      <w:pPr>
        <w:pStyle w:val="93"/>
        <w:widowControl/>
        <w:numPr>
          <w:ilvl w:val="0"/>
          <w:numId w:val="9"/>
        </w:numPr>
        <w:ind w:left="1134"/>
        <w:rPr>
          <w:sz w:val="28"/>
        </w:rPr>
      </w:pPr>
      <w:r>
        <w:rPr>
          <w:sz w:val="28"/>
        </w:rPr>
        <w:t>формирование Реестра направлений на основе данных РЭМД ЕГИСЗ (соответствующие виды СЭМД) и данных направлений на оказание МП, переданных в СЭФД;</w:t>
      </w:r>
    </w:p>
    <w:p w14:paraId="37030000">
      <w:pPr>
        <w:pStyle w:val="93"/>
        <w:widowControl/>
        <w:numPr>
          <w:ilvl w:val="0"/>
          <w:numId w:val="9"/>
        </w:numPr>
        <w:ind w:left="1134"/>
        <w:rPr>
          <w:sz w:val="28"/>
        </w:rPr>
      </w:pPr>
      <w:r>
        <w:rPr>
          <w:sz w:val="28"/>
        </w:rPr>
        <w:t>получение талонов на оказание СпМП и ВМП из подсистем ЕГИСЗ с возможностью привязки талонов к соответствующим направлениям на оказание СпМП и ВМП;</w:t>
      </w:r>
    </w:p>
    <w:p w14:paraId="38030000">
      <w:pPr>
        <w:pStyle w:val="93"/>
        <w:widowControl/>
        <w:numPr>
          <w:ilvl w:val="0"/>
          <w:numId w:val="9"/>
        </w:numPr>
        <w:ind w:left="1134"/>
        <w:rPr>
          <w:sz w:val="28"/>
        </w:rPr>
      </w:pPr>
      <w:r>
        <w:rPr>
          <w:sz w:val="28"/>
        </w:rPr>
        <w:t>единый ФЛК при сохранении документа;</w:t>
      </w:r>
    </w:p>
    <w:p w14:paraId="39030000">
      <w:pPr>
        <w:pStyle w:val="93"/>
        <w:widowControl/>
        <w:numPr>
          <w:ilvl w:val="0"/>
          <w:numId w:val="9"/>
        </w:numPr>
        <w:ind w:left="1134"/>
        <w:rPr>
          <w:sz w:val="28"/>
        </w:rPr>
      </w:pPr>
      <w:r>
        <w:rPr>
          <w:sz w:val="28"/>
        </w:rPr>
        <w:t>расчет стоимости в момент формирования счета, в т.ч. предварительное формирование счета;</w:t>
      </w:r>
    </w:p>
    <w:p w14:paraId="3A030000">
      <w:pPr>
        <w:pStyle w:val="93"/>
        <w:widowControl/>
        <w:numPr>
          <w:ilvl w:val="0"/>
          <w:numId w:val="9"/>
        </w:numPr>
        <w:ind w:left="1134"/>
        <w:rPr>
          <w:sz w:val="28"/>
        </w:rPr>
      </w:pPr>
      <w:r>
        <w:rPr>
          <w:sz w:val="28"/>
        </w:rPr>
        <w:t>учет лекарственных средств (далее –ЛС);</w:t>
      </w:r>
    </w:p>
    <w:p w14:paraId="3B030000">
      <w:pPr>
        <w:pStyle w:val="93"/>
        <w:numPr>
          <w:ilvl w:val="1"/>
          <w:numId w:val="9"/>
        </w:numPr>
        <w:rPr>
          <w:sz w:val="28"/>
        </w:rPr>
      </w:pPr>
      <w:r>
        <w:rPr>
          <w:sz w:val="28"/>
        </w:rPr>
        <w:t>с возможностью расчета стоимости до уровня упаковки;</w:t>
      </w:r>
    </w:p>
    <w:p w14:paraId="3C030000">
      <w:pPr>
        <w:pStyle w:val="93"/>
        <w:numPr>
          <w:ilvl w:val="1"/>
          <w:numId w:val="9"/>
        </w:numPr>
        <w:rPr>
          <w:sz w:val="28"/>
        </w:rPr>
      </w:pPr>
      <w:r>
        <w:rPr>
          <w:sz w:val="28"/>
        </w:rPr>
        <w:t>учет маркировки происхождения упаковки ЛС;</w:t>
      </w:r>
    </w:p>
    <w:p w14:paraId="3D030000">
      <w:pPr>
        <w:pStyle w:val="93"/>
        <w:widowControl/>
        <w:numPr>
          <w:ilvl w:val="0"/>
          <w:numId w:val="9"/>
        </w:numPr>
        <w:ind w:left="1134"/>
        <w:rPr>
          <w:sz w:val="28"/>
        </w:rPr>
      </w:pPr>
      <w:r>
        <w:rPr>
          <w:sz w:val="28"/>
        </w:rPr>
        <w:t>учет Медицинских изделий (далее – МИ):</w:t>
      </w:r>
    </w:p>
    <w:p w14:paraId="3E030000">
      <w:pPr>
        <w:pStyle w:val="93"/>
        <w:numPr>
          <w:ilvl w:val="1"/>
          <w:numId w:val="9"/>
        </w:numPr>
        <w:rPr>
          <w:sz w:val="28"/>
        </w:rPr>
      </w:pPr>
      <w:r>
        <w:rPr>
          <w:sz w:val="28"/>
        </w:rPr>
        <w:t>с возможностью расчета стоимости;</w:t>
      </w:r>
    </w:p>
    <w:p w14:paraId="3F030000">
      <w:pPr>
        <w:pStyle w:val="93"/>
        <w:numPr>
          <w:ilvl w:val="1"/>
          <w:numId w:val="9"/>
        </w:numPr>
        <w:rPr>
          <w:sz w:val="28"/>
        </w:rPr>
      </w:pPr>
      <w:r>
        <w:rPr>
          <w:sz w:val="28"/>
        </w:rPr>
        <w:t>учет маркировки происхождения упаковки МИ</w:t>
      </w:r>
    </w:p>
    <w:p w14:paraId="40030000">
      <w:pPr>
        <w:pStyle w:val="93"/>
        <w:widowControl/>
        <w:numPr>
          <w:ilvl w:val="0"/>
          <w:numId w:val="9"/>
        </w:numPr>
        <w:ind w:left="1134"/>
        <w:rPr>
          <w:sz w:val="28"/>
        </w:rPr>
      </w:pPr>
      <w:r>
        <w:rPr>
          <w:sz w:val="28"/>
        </w:rPr>
        <w:t>унифицированная модель учета медицинской помощи:</w:t>
      </w:r>
    </w:p>
    <w:p w14:paraId="41030000">
      <w:pPr>
        <w:pStyle w:val="93"/>
        <w:numPr>
          <w:ilvl w:val="1"/>
          <w:numId w:val="9"/>
        </w:numPr>
        <w:rPr>
          <w:sz w:val="28"/>
        </w:rPr>
      </w:pPr>
      <w:r>
        <w:rPr>
          <w:sz w:val="28"/>
        </w:rPr>
        <w:t>унифицированная централизованная модель расчета подушевого финансирования на основе сведений ФЕРЗЛ;</w:t>
      </w:r>
    </w:p>
    <w:p w14:paraId="42030000">
      <w:pPr>
        <w:pStyle w:val="93"/>
        <w:numPr>
          <w:ilvl w:val="1"/>
          <w:numId w:val="9"/>
        </w:numPr>
        <w:rPr>
          <w:sz w:val="28"/>
        </w:rPr>
      </w:pPr>
      <w:r>
        <w:rPr>
          <w:sz w:val="28"/>
        </w:rPr>
        <w:t>унифицированная модель тарифицируемых услуг по смешанной модели (КСГ и ТНКМУ);</w:t>
      </w:r>
    </w:p>
    <w:p w14:paraId="43030000">
      <w:pPr>
        <w:pStyle w:val="93"/>
        <w:numPr>
          <w:ilvl w:val="1"/>
          <w:numId w:val="9"/>
        </w:numPr>
        <w:rPr>
          <w:sz w:val="28"/>
        </w:rPr>
      </w:pPr>
      <w:r>
        <w:rPr>
          <w:sz w:val="28"/>
        </w:rPr>
        <w:t>ведение признаков подушевого финансирования для ТНКМУ для каждого ТФОМС;</w:t>
      </w:r>
    </w:p>
    <w:p w14:paraId="44030000">
      <w:pPr>
        <w:pStyle w:val="93"/>
        <w:widowControl/>
        <w:ind w:left="2149" w:firstLine="0"/>
        <w:rPr>
          <w:sz w:val="28"/>
        </w:rPr>
      </w:pPr>
    </w:p>
    <w:p w14:paraId="45030000">
      <w:pPr>
        <w:pStyle w:val="93"/>
        <w:widowControl/>
        <w:numPr>
          <w:ilvl w:val="0"/>
          <w:numId w:val="9"/>
        </w:numPr>
        <w:ind w:left="1134"/>
        <w:rPr>
          <w:sz w:val="28"/>
        </w:rPr>
      </w:pPr>
      <w:r>
        <w:rPr>
          <w:sz w:val="28"/>
        </w:rPr>
        <w:t>формирование Реестра счетов по единому алгоритму в ГИС ОМС:</w:t>
      </w:r>
    </w:p>
    <w:p w14:paraId="46030000">
      <w:pPr>
        <w:pStyle w:val="93"/>
        <w:numPr>
          <w:ilvl w:val="1"/>
          <w:numId w:val="9"/>
        </w:numPr>
        <w:rPr>
          <w:sz w:val="28"/>
        </w:rPr>
      </w:pPr>
      <w:r>
        <w:rPr>
          <w:sz w:val="28"/>
        </w:rPr>
        <w:t>единый МЭК при формировании счета;</w:t>
      </w:r>
    </w:p>
    <w:p w14:paraId="47030000">
      <w:pPr>
        <w:pStyle w:val="93"/>
        <w:numPr>
          <w:ilvl w:val="1"/>
          <w:numId w:val="9"/>
        </w:numPr>
        <w:rPr>
          <w:sz w:val="28"/>
        </w:rPr>
      </w:pPr>
      <w:r>
        <w:rPr>
          <w:sz w:val="28"/>
        </w:rPr>
        <w:t>формирование платежных документов единого образца для каждого плательщика;</w:t>
      </w:r>
    </w:p>
    <w:p w14:paraId="48030000">
      <w:pPr>
        <w:pStyle w:val="93"/>
        <w:numPr>
          <w:ilvl w:val="1"/>
          <w:numId w:val="9"/>
        </w:numPr>
        <w:rPr>
          <w:sz w:val="28"/>
        </w:rPr>
      </w:pPr>
      <w:r>
        <w:rPr>
          <w:sz w:val="28"/>
        </w:rPr>
        <w:t>формирование счетов для межтерриториальных расчетов (далее – МТР) на базе принятых счетов для скачивания ТФОМС и взаиморасчетов между ними;</w:t>
      </w:r>
    </w:p>
    <w:p w14:paraId="49030000">
      <w:pPr>
        <w:pStyle w:val="93"/>
        <w:widowControl/>
        <w:numPr>
          <w:ilvl w:val="0"/>
          <w:numId w:val="9"/>
        </w:numPr>
        <w:ind w:left="1134"/>
        <w:rPr>
          <w:sz w:val="28"/>
        </w:rPr>
      </w:pPr>
      <w:r>
        <w:rPr>
          <w:sz w:val="28"/>
        </w:rPr>
        <w:t>Мониторинг плановых и фактических показателей МП;</w:t>
      </w:r>
    </w:p>
    <w:p w14:paraId="4A030000">
      <w:pPr>
        <w:pStyle w:val="93"/>
        <w:widowControl/>
        <w:numPr>
          <w:ilvl w:val="0"/>
          <w:numId w:val="9"/>
        </w:numPr>
        <w:ind w:left="1134"/>
        <w:rPr>
          <w:sz w:val="28"/>
        </w:rPr>
      </w:pPr>
      <w:r>
        <w:rPr>
          <w:sz w:val="28"/>
        </w:rPr>
        <w:t>Единый интеллектуальный контроль качества медпомощи и таргетирование экспертиз, включая расчет ориентиров Качества Медицинской Помощи в  ГИС ОМС, централизованное управление проведением экспертизы, предоставление эксперту СЭМД на просмотр на время проведения экспертиз.</w:t>
      </w:r>
    </w:p>
    <w:p w14:paraId="4B030000">
      <w:pPr>
        <w:pStyle w:val="2"/>
        <w:widowControl/>
        <w:numPr>
          <w:ilvl w:val="1"/>
          <w:numId w:val="8"/>
        </w:numPr>
        <w:ind w:left="709"/>
        <w:rPr>
          <w:rStyle w:val="50"/>
          <w:rFonts w:ascii="Times New Roman" w:hAnsi="Times New Roman"/>
          <w:b/>
          <w:sz w:val="28"/>
        </w:rPr>
      </w:pPr>
      <w:bookmarkStart w:id="15" w:name="_Toc9301"/>
      <w:r>
        <w:rPr>
          <w:rStyle w:val="50"/>
          <w:rFonts w:ascii="Times New Roman" w:hAnsi="Times New Roman"/>
          <w:b/>
          <w:sz w:val="28"/>
        </w:rPr>
        <w:t>Процессы верхнего уровня</w:t>
      </w:r>
      <w:bookmarkEnd w:id="15"/>
    </w:p>
    <w:p w14:paraId="4C030000">
      <w:pPr>
        <w:pStyle w:val="93"/>
        <w:rPr>
          <w:sz w:val="28"/>
        </w:rPr>
      </w:pPr>
      <w:r>
        <w:rPr>
          <w:sz w:val="28"/>
        </w:rPr>
        <w:t>Представленные на диаграмме процессы верхнего уровня сгруппированы в следующие сервисы (соответствуют микро-сервисам):</w:t>
      </w:r>
    </w:p>
    <w:p w14:paraId="4D030000">
      <w:pPr>
        <w:pStyle w:val="93"/>
        <w:widowControl/>
        <w:numPr>
          <w:ilvl w:val="0"/>
          <w:numId w:val="9"/>
        </w:numPr>
        <w:ind w:left="1134"/>
        <w:rPr>
          <w:sz w:val="28"/>
        </w:rPr>
      </w:pPr>
      <w:r>
        <w:rPr>
          <w:sz w:val="28"/>
        </w:rPr>
        <w:t>Ядро Основной сервис - предоставляет пользователям полную функциональность системы. Функциональные возможности должны различаться для разных ролей пользователей.</w:t>
      </w:r>
    </w:p>
    <w:p w14:paraId="4E030000">
      <w:pPr>
        <w:pStyle w:val="93"/>
        <w:widowControl/>
        <w:numPr>
          <w:ilvl w:val="0"/>
          <w:numId w:val="9"/>
        </w:numPr>
        <w:ind w:left="1134"/>
        <w:rPr>
          <w:sz w:val="28"/>
        </w:rPr>
      </w:pPr>
      <w:r>
        <w:rPr>
          <w:sz w:val="28"/>
        </w:rPr>
        <w:t>Административный сервис - обеспечивает доступ к функциям администрирования</w:t>
      </w:r>
    </w:p>
    <w:p w14:paraId="4F030000">
      <w:pPr>
        <w:pStyle w:val="93"/>
        <w:widowControl/>
        <w:numPr>
          <w:ilvl w:val="0"/>
          <w:numId w:val="9"/>
        </w:numPr>
        <w:ind w:left="1134"/>
        <w:rPr>
          <w:sz w:val="28"/>
        </w:rPr>
      </w:pPr>
      <w:r>
        <w:rPr>
          <w:sz w:val="28"/>
        </w:rPr>
        <w:t>Отдельные сервисы для функций:</w:t>
      </w:r>
    </w:p>
    <w:p w14:paraId="50030000">
      <w:pPr>
        <w:pStyle w:val="93"/>
        <w:numPr>
          <w:ilvl w:val="1"/>
          <w:numId w:val="9"/>
        </w:numPr>
        <w:rPr>
          <w:sz w:val="28"/>
        </w:rPr>
      </w:pPr>
      <w:r>
        <w:rPr>
          <w:sz w:val="28"/>
        </w:rPr>
        <w:t>Ведения НСИ;</w:t>
      </w:r>
    </w:p>
    <w:p w14:paraId="51030000">
      <w:pPr>
        <w:pStyle w:val="93"/>
        <w:numPr>
          <w:ilvl w:val="1"/>
          <w:numId w:val="9"/>
        </w:numPr>
        <w:rPr>
          <w:sz w:val="28"/>
        </w:rPr>
      </w:pPr>
      <w:r>
        <w:rPr>
          <w:sz w:val="28"/>
        </w:rPr>
        <w:t>Мультизонального поиска (с использованием технологии Elasticsearch);</w:t>
      </w:r>
    </w:p>
    <w:p w14:paraId="52030000">
      <w:pPr>
        <w:pStyle w:val="93"/>
        <w:numPr>
          <w:ilvl w:val="1"/>
          <w:numId w:val="9"/>
        </w:numPr>
        <w:rPr>
          <w:sz w:val="28"/>
        </w:rPr>
      </w:pPr>
      <w:r>
        <w:rPr>
          <w:sz w:val="28"/>
        </w:rPr>
        <w:t>Отчетности (JasperReport).</w:t>
      </w:r>
    </w:p>
    <w:p w14:paraId="53030000">
      <w:pPr>
        <w:rPr>
          <w:rFonts w:ascii="Times New Roman" w:hAnsi="Times New Roman"/>
          <w:sz w:val="28"/>
        </w:rPr>
      </w:pPr>
    </w:p>
    <w:p w14:paraId="54030000">
      <w:pPr>
        <w:keepNext/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 distT="0" distB="0" distL="114300" distR="114300">
            <wp:extent cx="6644005" cy="2874645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0000">
      <w:pPr>
        <w:pStyle w:val="18"/>
        <w:widowControl/>
        <w:jc w:val="center"/>
        <w:rPr>
          <w:rFonts w:ascii="Times New Roman" w:hAnsi="Times New Roman"/>
          <w:b w:val="0"/>
          <w:color w:val="000000"/>
          <w:sz w:val="22"/>
        </w:rPr>
      </w:pPr>
      <w:r>
        <w:rPr>
          <w:rFonts w:ascii="Times New Roman" w:hAnsi="Times New Roman"/>
          <w:b w:val="0"/>
          <w:color w:val="000000"/>
          <w:sz w:val="22"/>
        </w:rPr>
        <w:t>Рисунок 3. Процессы верхнего уровня ФПУМП</w:t>
      </w:r>
    </w:p>
    <w:p w14:paraId="56030000">
      <w:pPr>
        <w:pStyle w:val="18"/>
        <w:rPr>
          <w:rFonts w:ascii="Times New Roman" w:hAnsi="Times New Roman"/>
          <w:color w:val="000000"/>
          <w:sz w:val="28"/>
        </w:rPr>
      </w:pPr>
    </w:p>
    <w:p w14:paraId="57030000">
      <w:pPr>
        <w:widowControl/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14:paraId="58030000">
      <w:pPr>
        <w:pStyle w:val="18"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>Таблица 2. Процессы верхнего уровня ФПУМП</w:t>
      </w:r>
    </w:p>
    <w:tbl>
      <w:tblPr>
        <w:tblStyle w:val="12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681"/>
        <w:gridCol w:w="6379"/>
      </w:tblGrid>
      <w:tr w14:paraId="3651D1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9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Процессы поставщиков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A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Содержание процесса</w:t>
            </w:r>
          </w:p>
        </w:tc>
      </w:tr>
      <w:tr w14:paraId="6B4F59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B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КМП (ориентиры Качества медицинской помощи)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C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Передача счета и финального ответа плательщика в хранилище Цифрового медицинского профиля</w:t>
            </w:r>
          </w:p>
          <w:p w14:paraId="5D030000">
            <w:pPr>
              <w:widowControl/>
              <w:spacing w:before="150"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Передача задачи на расчет ориентиров в Управленческие сервисы</w:t>
            </w:r>
          </w:p>
          <w:p w14:paraId="5E030000">
            <w:pPr>
              <w:widowControl/>
              <w:spacing w:before="150"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Получение в ФПУМП ориентиров КМП для формирования задания на проведение экспертиз</w:t>
            </w:r>
          </w:p>
        </w:tc>
      </w:tr>
      <w:tr w14:paraId="2C88A9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F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Интеграция с ЕГИСЗ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0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Получение формализованного СЭМД для автозаполнения некоторых полей СЭФД (в целевой модели для формирования счета на основе СЭМД)</w:t>
            </w:r>
          </w:p>
          <w:p w14:paraId="61030000">
            <w:pPr>
              <w:widowControl/>
              <w:spacing w:before="150"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Получение образа документа СЭМД по идентификатору СЭМД для проведения камеральных экспертиз без выезда в МО</w:t>
            </w:r>
          </w:p>
          <w:p w14:paraId="62030000">
            <w:pPr>
              <w:widowControl/>
              <w:spacing w:before="150"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Получение формализованных сведений о талонах на СМП/ВМП для формирования Реестра Направлений</w:t>
            </w:r>
          </w:p>
        </w:tc>
      </w:tr>
      <w:tr w14:paraId="76F5B3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3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Интеграция с ГИС субъекта, МИС МО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4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Получение СЭФД в ФПУМП (передача формализованных сведений на основе первичных статистических медицинских документов СТЦ (Ф066 Карта выбывшего из стационара), АМБ (Ф025у Талон амбулаторного пациента), СМП (Ф110 Карта вызова скорой помощи)</w:t>
            </w:r>
          </w:p>
          <w:p w14:paraId="65030000">
            <w:pPr>
              <w:widowControl/>
              <w:spacing w:before="150"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Предоставление для МО сервисов управления приемом счетов (предварительное формирование счета с расчетом МЭК, формирование, подписание и отправка счета в отчетный период, получение ответа плательщика)</w:t>
            </w:r>
          </w:p>
          <w:p w14:paraId="66030000">
            <w:pPr>
              <w:widowControl/>
              <w:spacing w:before="150"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Предоставление сведений об Экспертизах (получение уведомлений о проведении экспертизы, результаты экспертизы)</w:t>
            </w:r>
          </w:p>
          <w:p w14:paraId="67030000">
            <w:pPr>
              <w:widowControl/>
              <w:spacing w:before="150"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Предоставление личного кабинета МО в ФПУМП</w:t>
            </w:r>
          </w:p>
        </w:tc>
      </w:tr>
      <w:tr w14:paraId="30671D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8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Интеграция с АИС Плательщика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9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Предоставление для Плательщиков сервисов управления приемом счетов (формирование и автоформирование ответа плательщика, отправка и автоотправка предварительного ответа плательщика, формирование, подписание и отправка финального ответа плательщика)</w:t>
            </w:r>
          </w:p>
          <w:p w14:paraId="6A030000">
            <w:pPr>
              <w:widowControl/>
              <w:spacing w:before="150"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Предоставление для Плательщиков сервисов управления Экспертизами (получение ориентиров КМП для формирования задания на экспертизу, формирование экспертизы, уведомления на проведение экспертизы, формирование акта экспертизы, отправка в МО результата экспертизы)</w:t>
            </w:r>
          </w:p>
          <w:p w14:paraId="6B030000">
            <w:pPr>
              <w:widowControl/>
              <w:spacing w:before="150"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Предоставление личного кабинета Плательщика в ФПУМП</w:t>
            </w:r>
          </w:p>
        </w:tc>
      </w:tr>
      <w:tr w14:paraId="54D759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C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Интеграция ФЕРЗЛ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D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Идентификация пациента в ФЕРЗЛ</w:t>
            </w:r>
          </w:p>
          <w:p w14:paraId="6E030000">
            <w:pPr>
              <w:widowControl/>
              <w:spacing w:before="150"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Передача сведений о прикреплении к МО</w:t>
            </w:r>
          </w:p>
          <w:p w14:paraId="6F030000">
            <w:pPr>
              <w:widowControl/>
              <w:spacing w:before="150"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Создание персоны НИЛ (неидентифицированное лицо)</w:t>
            </w:r>
          </w:p>
          <w:p w14:paraId="70030000">
            <w:pPr>
              <w:widowControl/>
              <w:spacing w:before="150"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Получение персональных данных о пациенте</w:t>
            </w:r>
          </w:p>
        </w:tc>
      </w:tr>
      <w:tr w14:paraId="691825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1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Интеграция с фед. НСИ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2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Получение федеральных справочников</w:t>
            </w:r>
          </w:p>
        </w:tc>
      </w:tr>
      <w:tr w14:paraId="69D792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3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Интеграция с рег. НСИ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4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Получение региональных справочников</w:t>
            </w:r>
          </w:p>
        </w:tc>
      </w:tr>
      <w:tr w14:paraId="5A6021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5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Интеграция с ФРМО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6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Получение сведений по ОШС по МО, Отделениям из ФРМО</w:t>
            </w:r>
          </w:p>
        </w:tc>
      </w:tr>
      <w:tr w14:paraId="76C0D1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7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Интеграция с ФРМР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8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Получение сведений по ОШС по МР, Сертификатам, аккредитации, занятости из ФРМР</w:t>
            </w:r>
          </w:p>
          <w:p w14:paraId="79030000">
            <w:pPr>
              <w:widowControl/>
              <w:spacing w:before="150"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Передача в ФРМО сведений об объеме оказанной медицинским работником медицинской помощи по результатам финального ответа Плательщика</w:t>
            </w:r>
          </w:p>
        </w:tc>
      </w:tr>
      <w:tr w14:paraId="09DD8B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A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Поддержка ЭП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B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Вызов сервиса ЭП</w:t>
            </w:r>
          </w:p>
        </w:tc>
      </w:tr>
      <w:tr w14:paraId="5A58B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C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Интеграция со СМЭВ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D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Интеграция с ЕГИСЗ в части получения РЭМД/СЭМД посредством СМЭВ-4</w:t>
            </w:r>
          </w:p>
        </w:tc>
      </w:tr>
      <w:tr w14:paraId="1C5CFE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E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Внешние сервисы: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F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14:paraId="57A4F2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80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 Бюджетирование и финансовое планирование (Целевая функция, 2025)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81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Прием в ФПУМП сведений об Авансах и Снятиях </w:t>
            </w:r>
          </w:p>
          <w:p w14:paraId="82030000">
            <w:pPr>
              <w:widowControl/>
              <w:spacing w:before="150"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Передача из ФПУМП сведений о принятых счетах</w:t>
            </w:r>
          </w:p>
          <w:p w14:paraId="83030000">
            <w:pPr>
              <w:widowControl/>
              <w:spacing w:before="150"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Прием в ФПУМП сведений об оплатах счетов</w:t>
            </w:r>
          </w:p>
        </w:tc>
      </w:tr>
      <w:tr w14:paraId="67B5CF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84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 Управление договорами с экспертами (Целевая функция, 2025)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85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Передача в ФПУМП сведений о квалификации эксперта, договоре, сведений о доступных средствах на оплату работы эксперта</w:t>
            </w:r>
          </w:p>
          <w:p w14:paraId="86030000">
            <w:pPr>
              <w:widowControl/>
              <w:spacing w:before="150"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Передача из ФПУМП сведений о проведенных экспертом экспертизах</w:t>
            </w:r>
          </w:p>
          <w:p w14:paraId="87030000">
            <w:pPr>
              <w:widowControl/>
              <w:spacing w:before="150"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Передача в ФПУМП реестра Экспертов</w:t>
            </w:r>
          </w:p>
        </w:tc>
      </w:tr>
      <w:tr w14:paraId="68E217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88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25 Управление договорами с МО и СМО (Целевая функция, 2025)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89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Прием в ФПУМП сведений об утвержденных плановых объемах МП</w:t>
            </w:r>
          </w:p>
          <w:p w14:paraId="8A030000">
            <w:pPr>
              <w:widowControl/>
              <w:spacing w:before="150"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Передача из ФПУМП сведений о фактической оказанной МП</w:t>
            </w:r>
          </w:p>
        </w:tc>
      </w:tr>
      <w:tr w14:paraId="5B585A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8B030000">
            <w:pPr>
              <w:widowControl/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Ядро: Основной сервис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8C030000">
            <w:pPr>
              <w:widowControl/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</w:p>
        </w:tc>
      </w:tr>
      <w:tr w14:paraId="53C256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8D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01 Формирование первичных документов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8E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Сохранение, редактирование СЭФД</w:t>
            </w:r>
          </w:p>
          <w:p w14:paraId="8F030000">
            <w:pPr>
              <w:widowControl/>
              <w:spacing w:before="150"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Расчет стоимости МП</w:t>
            </w:r>
          </w:p>
        </w:tc>
      </w:tr>
      <w:tr w14:paraId="4CB4AE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90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02 ФЛК документа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91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Формирование ФЛК СЭФД</w:t>
            </w:r>
          </w:p>
        </w:tc>
      </w:tr>
      <w:tr w14:paraId="1B0B43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92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03 Формирование счетов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93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Формирование счета по Плательщику (Счета СМО, Счет по Иногородним, Счет по НИЛ, счета по Сверхбазовой программе)</w:t>
            </w:r>
          </w:p>
          <w:p w14:paraId="94030000">
            <w:pPr>
              <w:widowControl/>
              <w:spacing w:before="150"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Формирование счета «Ошибки»</w:t>
            </w:r>
          </w:p>
        </w:tc>
      </w:tr>
      <w:tr w14:paraId="5BC6B3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95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04 ФЛК счёта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96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Формирование ФЛК счета на этапе предварительного формирования счета</w:t>
            </w:r>
          </w:p>
        </w:tc>
      </w:tr>
      <w:tr w14:paraId="7A0684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97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05 Отправка счетов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98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Отправка счета плательщику</w:t>
            </w:r>
          </w:p>
          <w:p w14:paraId="99030000">
            <w:pPr>
              <w:widowControl/>
              <w:spacing w:before="150"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Прием ответа Плательщика</w:t>
            </w:r>
          </w:p>
        </w:tc>
      </w:tr>
      <w:tr w14:paraId="243021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9A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05.1 Отправка счетов филиала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9B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14:paraId="052970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9C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06 МЭК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9D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Формирование МЭК счета на этапе формирования ответа Плательщика</w:t>
            </w:r>
          </w:p>
        </w:tc>
      </w:tr>
      <w:tr w14:paraId="710B67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9E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07 МЭЭ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9F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Автоматизация процесса проведения экспертиз: МЭЭ</w:t>
            </w:r>
          </w:p>
        </w:tc>
      </w:tr>
      <w:tr w14:paraId="7D0502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A0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08 ЭКМП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A1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Автоматизация процесса проведения экспертиз: ЭКМП</w:t>
            </w:r>
          </w:p>
        </w:tc>
      </w:tr>
      <w:tr w14:paraId="145F4A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A2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09 Претензионная работа (2025)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A3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Претензионная работа МО с Плательщиком</w:t>
            </w:r>
          </w:p>
        </w:tc>
      </w:tr>
      <w:tr w14:paraId="0146E3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A4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 Планирование экспертизы (2025)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A5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Планирование экспертиз на основе сведений о заключенных договорах и доступном остатке средств</w:t>
            </w:r>
          </w:p>
        </w:tc>
      </w:tr>
      <w:tr w14:paraId="4E7E45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A6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 МТР (Целевая функция, 2025)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A7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Межтерриториальные расчеты</w:t>
            </w:r>
          </w:p>
        </w:tc>
      </w:tr>
      <w:tr w14:paraId="0C9B39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A8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Административный сервис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A9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14:paraId="53B963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AA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 Ведение МО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AB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Просмотр ОШС из ФРМО</w:t>
            </w:r>
          </w:p>
        </w:tc>
      </w:tr>
      <w:tr w14:paraId="5717A7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AC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 Управление пулом медработников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AD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Просмотр ОШС из ФРМР</w:t>
            </w:r>
          </w:p>
        </w:tc>
      </w:tr>
      <w:tr w14:paraId="799D7F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AE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 Ведение СМО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AF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Импорт справочника Реестр СМО</w:t>
            </w:r>
          </w:p>
        </w:tc>
      </w:tr>
      <w:tr w14:paraId="52C089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B0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 Управление пулом экспертов КМП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B1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Импорт справочника Реестр Экспертов</w:t>
            </w:r>
          </w:p>
        </w:tc>
      </w:tr>
      <w:tr w14:paraId="135D48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B2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 Управление отчетными периодами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B3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Управление отчетными периодами</w:t>
            </w:r>
          </w:p>
        </w:tc>
      </w:tr>
      <w:tr w14:paraId="25AF08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B4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 Уведомление пользователей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B5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Управление процессом уведомления пользователей</w:t>
            </w:r>
          </w:p>
        </w:tc>
      </w:tr>
      <w:tr w14:paraId="4F15EE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B6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 Аудит информ. безопасности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B7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14:paraId="559CF4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B8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Отдельный сервис: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B9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14:paraId="5D35DC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BA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 Ведение НСИ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BB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Ведение внутренних справочников ФПУМП</w:t>
            </w:r>
          </w:p>
        </w:tc>
      </w:tr>
      <w:tr w14:paraId="10E06F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BC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Управление тарифами и порядком оплаты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BD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Импорт регионзависимых справочников</w:t>
            </w:r>
          </w:p>
        </w:tc>
      </w:tr>
      <w:tr w14:paraId="779F56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BE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Отдельный сервис: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BF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14:paraId="446134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C0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 Мультизональный поиск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C1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Поиск сведений о МП по пациенту по всем МО РФ</w:t>
            </w:r>
          </w:p>
        </w:tc>
      </w:tr>
      <w:tr w14:paraId="2EACBD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C2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Отдельный сервис: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C3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14:paraId="09AA5E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C4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 Отчетность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C5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Оперативная отчетность</w:t>
            </w:r>
          </w:p>
        </w:tc>
      </w:tr>
      <w:tr w14:paraId="2C9035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C6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 Мониторинг план-факт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C7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Загрузка плановых показателей</w:t>
            </w:r>
          </w:p>
          <w:p w14:paraId="C8030000">
            <w:pPr>
              <w:widowControl/>
              <w:spacing w:before="150"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Формирование витрины фактических показателей</w:t>
            </w:r>
          </w:p>
          <w:p w14:paraId="C9030000">
            <w:pPr>
              <w:widowControl/>
              <w:spacing w:before="150"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Расчет МЭК превышения фактических показателей над плановыми</w:t>
            </w:r>
          </w:p>
        </w:tc>
      </w:tr>
      <w:tr w14:paraId="55BEB8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CA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Процессы потребителей: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CB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14:paraId="2474A6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CC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Интеграция с ИС бухгалтерии (2025)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CD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Передача сведений о принятых счетах</w:t>
            </w:r>
          </w:p>
        </w:tc>
      </w:tr>
      <w:tr w14:paraId="56831C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CE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Интеграция с АХД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CF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14:paraId="7CA488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D0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Интеграция со СМЭВ   </w:t>
            </w:r>
          </w:p>
        </w:tc>
        <w:tc>
          <w:tcPr>
            <w:tcW w:w="6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D1030000">
            <w:pPr>
              <w:widowControl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СМЭВ4, получение СЭМД</w:t>
            </w:r>
          </w:p>
        </w:tc>
      </w:tr>
    </w:tbl>
    <w:p w14:paraId="D2030000">
      <w:pPr>
        <w:rPr>
          <w:rFonts w:ascii="Times New Roman" w:hAnsi="Times New Roman"/>
          <w:sz w:val="28"/>
        </w:rPr>
      </w:pPr>
    </w:p>
    <w:p w14:paraId="D3030000">
      <w:pPr>
        <w:widowControl/>
        <w:spacing w:after="0" w:line="240" w:lineRule="auto"/>
        <w:rPr>
          <w:rStyle w:val="50"/>
          <w:rFonts w:ascii="Times New Roman" w:hAnsi="Times New Roman"/>
          <w:b/>
          <w:sz w:val="28"/>
        </w:rPr>
      </w:pPr>
      <w:r>
        <w:rPr>
          <w:rStyle w:val="50"/>
          <w:rFonts w:ascii="Times New Roman" w:hAnsi="Times New Roman"/>
          <w:b/>
          <w:sz w:val="28"/>
        </w:rPr>
        <w:br w:type="page"/>
      </w:r>
    </w:p>
    <w:p w14:paraId="D4030000">
      <w:pPr>
        <w:pStyle w:val="2"/>
        <w:numPr>
          <w:ilvl w:val="0"/>
          <w:numId w:val="8"/>
        </w:numPr>
        <w:rPr>
          <w:rStyle w:val="50"/>
          <w:rFonts w:ascii="Times New Roman" w:hAnsi="Times New Roman"/>
          <w:b/>
          <w:sz w:val="28"/>
        </w:rPr>
      </w:pPr>
      <w:bookmarkStart w:id="16" w:name="_Toc28063"/>
      <w:r>
        <w:rPr>
          <w:rStyle w:val="50"/>
          <w:rFonts w:ascii="Times New Roman" w:hAnsi="Times New Roman"/>
          <w:b/>
          <w:sz w:val="28"/>
        </w:rPr>
        <w:t>Пользовательские пути участников информационного взаимодействия</w:t>
      </w:r>
      <w:bookmarkEnd w:id="16"/>
    </w:p>
    <w:p w14:paraId="D5030000">
      <w:pPr>
        <w:pStyle w:val="2"/>
        <w:widowControl/>
        <w:numPr>
          <w:ilvl w:val="1"/>
          <w:numId w:val="8"/>
        </w:numPr>
        <w:ind w:left="851"/>
        <w:rPr>
          <w:rStyle w:val="50"/>
          <w:rFonts w:ascii="Times New Roman" w:hAnsi="Times New Roman"/>
          <w:b/>
          <w:sz w:val="28"/>
        </w:rPr>
      </w:pPr>
      <w:bookmarkStart w:id="17" w:name="_Toc32590"/>
      <w:r>
        <w:rPr>
          <w:rStyle w:val="50"/>
          <w:rFonts w:ascii="Times New Roman" w:hAnsi="Times New Roman"/>
          <w:b/>
          <w:sz w:val="28"/>
        </w:rPr>
        <w:t>Схема процессов ОМС верхнего уровня</w:t>
      </w:r>
      <w:bookmarkEnd w:id="17"/>
    </w:p>
    <w:p w14:paraId="D6030000">
      <w:pPr>
        <w:keepNext/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 distT="0" distB="0" distL="114300" distR="114300">
            <wp:extent cx="6120130" cy="320294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D7030000">
      <w:pPr>
        <w:pStyle w:val="18"/>
        <w:widowControl/>
        <w:jc w:val="center"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>Рисунок 4. Процессы ОМС верхнего уровня</w:t>
      </w:r>
    </w:p>
    <w:p w14:paraId="D8030000">
      <w:pPr>
        <w:widowControl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рисунке 4 изображены целевые процессы верхнего уровня в системе ОМС. Новые подходы к учету медицинской помощи для целей финансирования в области ОМС подразумевают использование единых федеральных справочников (ФНСИ) как для подсистем МЗРФ, подсистем ГИС субъектов РФ, так и для подсистем ГИС ОМС. Наряду с ФНСИ планируется внедрение ТНКМУ, который позволит унифицировать учет медицинской помощи по всем территориям, не ущемляя возможности статистического учета по медицинской помощи, связанные с возможностью продолжения учета по номенклатуре медицинских услуг , однако обеспечивая тарификацию на основе тарифа независимого каталога. </w:t>
      </w:r>
    </w:p>
    <w:p w14:paraId="D9030000">
      <w:pPr>
        <w:widowControl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ГИС субъекта, МИС МО передает СЭФД. СЭФД содержит в себе сведения, как те, которые МО передает в ЕГИСЗ в составе СЭМД, так и дополнительные сведения, которые нужны фонду ОМС для формализации и оценки стоимости медицинской помощи. СЭФД передается в систему ФПУМП, это центральная часть рисунка. Здесь на основе единых алгоритмов формируются счета, которые МО может скачать, изучить рассмотреть, вернуть счета в статус черновик и отредактировать СЭФД, если были допущены какие-то ошибки или недочеты. Заново сформировать счета, предварительно получить ошибки ФЛК, которые помогут МО сориентироваться по качеству переданной информации. И уже непосредственно во время отчетного периода инициировать процесс отправки счета плательщику.</w:t>
      </w:r>
    </w:p>
    <w:p w14:paraId="DA030000">
      <w:pPr>
        <w:widowControl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Физически никакой отправки счета плательщику не происходит. Счета будут менять свой статус. Плательщик, СМО или ТФОМС будут обращаться по другой ролевой модели плательщика обратно в систему ФПУМП, скачивать счета, рассматривать их, проводить экспертизы и передавать результаты экспертизы в ФПУМП, после чего непосредственно функционалом системы ФПУМП формировать финальный ответ плательщика и публиковать его для МО.</w:t>
      </w:r>
    </w:p>
    <w:p w14:paraId="DB030000">
      <w:pPr>
        <w:widowControl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 расчеты, весь учет будет происходить непосредственно в системе ФПУМП, а участники, это ГИС субъектов РФ, МО, участвующие в программе ОМС, плательщики (ТФОМС/СМО), будут использовать этот функционал для того, чтобы выполнять свои задачи.</w:t>
      </w:r>
    </w:p>
    <w:p w14:paraId="DC030000">
      <w:pPr>
        <w:widowControl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основании этих сведений будут работать аналитические системы фонда ОМС. Результаты таких аналитических разработок будут доступны и территориальным фондам обязательного медицинского страхования, и органам управления здравоохранением.</w:t>
      </w:r>
    </w:p>
    <w:p w14:paraId="DD030000">
      <w:pPr>
        <w:pStyle w:val="2"/>
        <w:widowControl/>
        <w:numPr>
          <w:ilvl w:val="1"/>
          <w:numId w:val="8"/>
        </w:numPr>
        <w:ind w:left="851"/>
        <w:rPr>
          <w:rStyle w:val="50"/>
          <w:rFonts w:ascii="Times New Roman" w:hAnsi="Times New Roman"/>
          <w:b/>
          <w:sz w:val="28"/>
        </w:rPr>
      </w:pPr>
      <w:bookmarkStart w:id="18" w:name="_Toc1997"/>
      <w:r>
        <w:rPr>
          <w:rStyle w:val="50"/>
          <w:rFonts w:ascii="Times New Roman" w:hAnsi="Times New Roman"/>
          <w:b/>
          <w:sz w:val="28"/>
        </w:rPr>
        <w:t>Схема взаимодействия участников</w:t>
      </w:r>
      <w:bookmarkEnd w:id="18"/>
    </w:p>
    <w:p w14:paraId="DE030000">
      <w:pPr>
        <w:pStyle w:val="93"/>
        <w:rPr>
          <w:sz w:val="28"/>
        </w:rPr>
      </w:pPr>
      <w:r>
        <w:rPr>
          <w:sz w:val="28"/>
        </w:rPr>
        <w:t xml:space="preserve">На </w:t>
      </w:r>
      <w:r>
        <w:rPr>
          <w:sz w:val="28"/>
        </w:rPr>
        <w:fldChar w:fldCharType="begin"/>
      </w:r>
      <w:r>
        <w:rPr>
          <w:sz w:val="28"/>
        </w:rPr>
        <w:instrText xml:space="preserve">REF _Ref161761946 \h</w:instrText>
      </w:r>
      <w:r>
        <w:rPr>
          <w:sz w:val="28"/>
        </w:rPr>
        <w:fldChar w:fldCharType="separate"/>
      </w:r>
      <w:r>
        <w:rPr>
          <w:sz w:val="28"/>
        </w:rPr>
        <w:t>Рисунок 5. Общая схема взаимодействия участников при передаче сведений об оказанной МП</w:t>
      </w:r>
      <w:r>
        <w:rPr>
          <w:sz w:val="28"/>
        </w:rPr>
        <w:fldChar w:fldCharType="end"/>
      </w:r>
      <w:r>
        <w:rPr>
          <w:sz w:val="28"/>
        </w:rPr>
        <w:t xml:space="preserve"> представлена общая схема взаимодействия по передаче данных учета МП в ФПУМП, передачи тарифных соглашений в НСИ и создания СЭФД.</w:t>
      </w:r>
    </w:p>
    <w:p w14:paraId="DF030000">
      <w:pPr>
        <w:rPr>
          <w:rFonts w:ascii="Times New Roman" w:hAnsi="Times New Roman"/>
          <w:sz w:val="28"/>
        </w:rPr>
      </w:pPr>
    </w:p>
    <w:p w14:paraId="E0030000">
      <w:pPr>
        <w:keepNext/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 distT="0" distB="0" distL="114300" distR="114300">
            <wp:extent cx="6435725" cy="772541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35725" cy="772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E1030000">
      <w:pPr>
        <w:pStyle w:val="18"/>
        <w:widowControl/>
        <w:jc w:val="center"/>
        <w:rPr>
          <w:rFonts w:ascii="Times New Roman" w:hAnsi="Times New Roman"/>
          <w:b w:val="0"/>
          <w:color w:val="000000"/>
          <w:sz w:val="22"/>
        </w:rPr>
      </w:pPr>
      <w:bookmarkStart w:id="19" w:name="_Ref161761946"/>
      <w:r>
        <w:rPr>
          <w:rFonts w:ascii="Times New Roman" w:hAnsi="Times New Roman"/>
          <w:b w:val="0"/>
          <w:color w:val="000000"/>
          <w:sz w:val="22"/>
        </w:rPr>
        <w:t>Рисунок 5. Общая схема взаимодействия участников при передаче сведений об оказанной МП</w:t>
      </w:r>
      <w:bookmarkEnd w:id="19"/>
    </w:p>
    <w:p w14:paraId="E2030000">
      <w:pPr>
        <w:keepNext/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 distT="0" distB="0" distL="114300" distR="114300">
            <wp:extent cx="6296025" cy="356235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E3030000">
      <w:pPr>
        <w:pStyle w:val="18"/>
        <w:widowControl/>
        <w:jc w:val="center"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>Рисунок 6. Бизнес-процесс подписания счетов</w:t>
      </w:r>
    </w:p>
    <w:p w14:paraId="E4030000">
      <w:pPr>
        <w:widowControl/>
        <w:spacing w:after="0" w:line="240" w:lineRule="auto"/>
        <w:rPr>
          <w:rStyle w:val="50"/>
          <w:rFonts w:ascii="Times New Roman" w:hAnsi="Times New Roman"/>
          <w:b/>
          <w:sz w:val="28"/>
        </w:rPr>
      </w:pPr>
      <w:r>
        <w:rPr>
          <w:rStyle w:val="50"/>
          <w:rFonts w:ascii="Times New Roman" w:hAnsi="Times New Roman"/>
          <w:b/>
          <w:sz w:val="28"/>
        </w:rPr>
        <w:br w:type="page"/>
      </w:r>
    </w:p>
    <w:p w14:paraId="E5030000">
      <w:pPr>
        <w:pStyle w:val="2"/>
        <w:numPr>
          <w:ilvl w:val="0"/>
          <w:numId w:val="8"/>
        </w:numPr>
        <w:rPr>
          <w:rStyle w:val="50"/>
          <w:rFonts w:ascii="Times New Roman" w:hAnsi="Times New Roman"/>
          <w:b/>
          <w:sz w:val="28"/>
        </w:rPr>
      </w:pPr>
      <w:bookmarkStart w:id="20" w:name="_Toc25371"/>
      <w:r>
        <w:rPr>
          <w:rStyle w:val="50"/>
          <w:rFonts w:ascii="Times New Roman" w:hAnsi="Times New Roman"/>
          <w:b/>
          <w:sz w:val="28"/>
        </w:rPr>
        <w:t>Организационные мероприятия</w:t>
      </w:r>
      <w:bookmarkEnd w:id="20"/>
    </w:p>
    <w:p w14:paraId="E6030000">
      <w:pPr>
        <w:widowControl/>
        <w:ind w:firstLine="56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выполнения перечня организационных мероприятий необходимо создать в субъекте РФ рабочую группу по обеспечению выполнения подготовительных мероприятий из числа руководителей и сотрудников ОУЗ, ТФОМС, СМО, МО.</w:t>
      </w:r>
    </w:p>
    <w:p w14:paraId="E7030000">
      <w:pPr>
        <w:pStyle w:val="2"/>
        <w:widowControl/>
        <w:numPr>
          <w:ilvl w:val="1"/>
          <w:numId w:val="8"/>
        </w:numPr>
        <w:ind w:left="851"/>
        <w:rPr>
          <w:rStyle w:val="50"/>
          <w:rFonts w:ascii="Times New Roman" w:hAnsi="Times New Roman"/>
          <w:b/>
          <w:sz w:val="28"/>
        </w:rPr>
      </w:pPr>
      <w:bookmarkStart w:id="21" w:name="_Toc10881"/>
      <w:r>
        <w:rPr>
          <w:rStyle w:val="50"/>
          <w:rFonts w:ascii="Times New Roman" w:hAnsi="Times New Roman"/>
          <w:b/>
          <w:sz w:val="28"/>
        </w:rPr>
        <w:t>Инструкция для ОУЗ</w:t>
      </w:r>
      <w:bookmarkEnd w:id="21"/>
      <w:r>
        <w:rPr>
          <w:rStyle w:val="50"/>
          <w:rFonts w:ascii="Times New Roman" w:hAnsi="Times New Roman"/>
          <w:b/>
          <w:sz w:val="28"/>
        </w:rPr>
        <w:t xml:space="preserve"> </w:t>
      </w:r>
    </w:p>
    <w:p w14:paraId="E8030000">
      <w:pPr>
        <w:widowControl/>
        <w:ind w:firstLine="56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Перечень   подготовительных мероприятий ОУЗ для внедрения в промышленную эксплуатацию подсистем ФЕРЗЛ и ФПУМП ГИС ОМС в субъектах РФ.</w:t>
      </w:r>
    </w:p>
    <w:tbl>
      <w:tblPr>
        <w:tblStyle w:val="146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"/>
        <w:gridCol w:w="3468"/>
        <w:gridCol w:w="5664"/>
      </w:tblGrid>
      <w:tr w14:paraId="533714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E903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№</w:t>
            </w:r>
          </w:p>
        </w:tc>
        <w:tc>
          <w:tcPr>
            <w:tcW w:w="3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EA03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Задача</w:t>
            </w:r>
          </w:p>
        </w:tc>
        <w:tc>
          <w:tcPr>
            <w:tcW w:w="5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EB03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Описание</w:t>
            </w:r>
          </w:p>
        </w:tc>
      </w:tr>
      <w:tr w14:paraId="748214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EC03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</w:t>
            </w:r>
          </w:p>
        </w:tc>
        <w:tc>
          <w:tcPr>
            <w:tcW w:w="3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ED03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Нормативное регулирование на региональном уровне</w:t>
            </w:r>
          </w:p>
        </w:tc>
        <w:tc>
          <w:tcPr>
            <w:tcW w:w="5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EE03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Приказ о создании рабочей группы и проведении пилотного для определения участников и ответственных внутри региона, формата и сроков его проведения</w:t>
            </w:r>
          </w:p>
          <w:p w14:paraId="EF03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F003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№1.1 Проект приказа о пилоте и рабочей группе</w:t>
            </w:r>
          </w:p>
        </w:tc>
      </w:tr>
      <w:tr w14:paraId="310867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F103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</w:t>
            </w:r>
          </w:p>
        </w:tc>
        <w:tc>
          <w:tcPr>
            <w:tcW w:w="3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F203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Доступность ресурсов</w:t>
            </w:r>
          </w:p>
        </w:tc>
        <w:tc>
          <w:tcPr>
            <w:tcW w:w="5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F303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Необходимо обеспечить сетевую связанность для доступности ресурсов ФОМС участникам пилота из региональной защищенной сети</w:t>
            </w:r>
          </w:p>
          <w:p w14:paraId="F403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F503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№1.2 Заявка на сетевую связность ГИС субъектов РФ</w:t>
            </w:r>
            <w:r>
              <w:rPr>
                <w:rFonts w:ascii="Times New Roman" w:hAnsi="Times New Roman"/>
                <w:color w:val="404040"/>
                <w:sz w:val="28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МИС МО с ГИС ОМС </w:t>
            </w:r>
          </w:p>
          <w:p w14:paraId="F603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F703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№1.2.1 Приложение Доступ к сетевой связанности</w:t>
            </w:r>
          </w:p>
        </w:tc>
      </w:tr>
      <w:tr w14:paraId="47FA09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F803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3</w:t>
            </w:r>
          </w:p>
        </w:tc>
        <w:tc>
          <w:tcPr>
            <w:tcW w:w="3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F903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Провести установочную встречу с участниками пилота</w:t>
            </w:r>
          </w:p>
        </w:tc>
        <w:tc>
          <w:tcPr>
            <w:tcW w:w="5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FA030000">
            <w:pPr>
              <w:widowControl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Направить письма участникам пилота</w:t>
            </w:r>
          </w:p>
          <w:p w14:paraId="FB030000">
            <w:pPr>
              <w:widowControl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Обеспечить коммуникацию внутри региона</w:t>
            </w:r>
          </w:p>
        </w:tc>
      </w:tr>
      <w:tr w14:paraId="1837D1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FC03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4</w:t>
            </w:r>
          </w:p>
        </w:tc>
        <w:tc>
          <w:tcPr>
            <w:tcW w:w="3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FD03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Ознакомиться и распространить среди участников пилота </w:t>
            </w:r>
          </w:p>
        </w:tc>
        <w:tc>
          <w:tcPr>
            <w:tcW w:w="5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FE03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№1.4 Инструкция по получению доступов к ГИС ОМС (ФЕРЗЛ, ФПУМП)</w:t>
            </w:r>
          </w:p>
          <w:p w14:paraId="FF03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00040000">
            <w:pPr>
              <w:widowControl/>
              <w:numPr>
                <w:ilvl w:val="0"/>
                <w:numId w:val="0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Приложение №1.4.1 Памятка по получению доступов к подсистемам ФЕРЗЛ и ФПУМП </w:t>
            </w:r>
          </w:p>
        </w:tc>
      </w:tr>
      <w:tr w14:paraId="770BB6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04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5</w:t>
            </w:r>
          </w:p>
        </w:tc>
        <w:tc>
          <w:tcPr>
            <w:tcW w:w="3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Реализовать интеграцию и выполнить проверочные мероприятия </w:t>
            </w:r>
          </w:p>
        </w:tc>
        <w:tc>
          <w:tcPr>
            <w:tcW w:w="5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Приложение №1.5 Описание интеграционных сценариев для ГИС субъектов </w:t>
            </w:r>
          </w:p>
          <w:p w14:paraId="04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05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Приложение №1.5.1 Технические рекомендации по передаче СЭФД в ФПУМП посредством веб-сервисов </w:t>
            </w:r>
          </w:p>
          <w:p w14:paraId="06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07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Приложение №1.6 Рекомендации по использованию веб-сервисов ГИС ОМС </w:t>
            </w:r>
          </w:p>
          <w:p w14:paraId="08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(ФЕРЗЛ, ФПУМП) при проектировании пользовательских сценариев во внешней ИС (ГИСЗ, МИС МО)</w:t>
            </w:r>
          </w:p>
        </w:tc>
      </w:tr>
    </w:tbl>
    <w:p w14:paraId="09040000">
      <w:pPr>
        <w:rPr>
          <w:rFonts w:ascii="Times New Roman" w:hAnsi="Times New Roman"/>
          <w:sz w:val="28"/>
        </w:rPr>
      </w:pPr>
    </w:p>
    <w:p w14:paraId="0A04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0B040000">
      <w:pPr>
        <w:pStyle w:val="2"/>
        <w:widowControl/>
        <w:numPr>
          <w:ilvl w:val="1"/>
          <w:numId w:val="8"/>
        </w:numPr>
        <w:ind w:left="851"/>
        <w:rPr>
          <w:rStyle w:val="50"/>
          <w:rFonts w:ascii="Times New Roman" w:hAnsi="Times New Roman"/>
          <w:b/>
          <w:sz w:val="28"/>
        </w:rPr>
      </w:pPr>
      <w:bookmarkStart w:id="22" w:name="_Toc24909"/>
      <w:r>
        <w:rPr>
          <w:rStyle w:val="50"/>
          <w:rFonts w:ascii="Times New Roman" w:hAnsi="Times New Roman"/>
          <w:b/>
          <w:sz w:val="28"/>
        </w:rPr>
        <w:t>Инструкция для ТФОМС</w:t>
      </w:r>
      <w:bookmarkEnd w:id="22"/>
      <w:r>
        <w:rPr>
          <w:rStyle w:val="50"/>
          <w:rFonts w:ascii="Times New Roman" w:hAnsi="Times New Roman"/>
          <w:b/>
          <w:sz w:val="28"/>
        </w:rPr>
        <w:t xml:space="preserve"> </w:t>
      </w:r>
    </w:p>
    <w:p w14:paraId="0C040000">
      <w:pPr>
        <w:widowControl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Перечень подготовительных мероприятий ТФОМС для внедрения в промышленную эксплуатацию подсистем ФЕРЗЛ и ФПУМП ГИС ОМС в субъектах РФ</w:t>
      </w:r>
    </w:p>
    <w:tbl>
      <w:tblPr>
        <w:tblStyle w:val="188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"/>
        <w:gridCol w:w="3468"/>
        <w:gridCol w:w="5664"/>
      </w:tblGrid>
      <w:tr w14:paraId="0B20FA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04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№</w:t>
            </w:r>
          </w:p>
        </w:tc>
        <w:tc>
          <w:tcPr>
            <w:tcW w:w="3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04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Задача</w:t>
            </w:r>
          </w:p>
        </w:tc>
        <w:tc>
          <w:tcPr>
            <w:tcW w:w="5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04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Описание</w:t>
            </w:r>
          </w:p>
        </w:tc>
      </w:tr>
      <w:tr w14:paraId="12E0F0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4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</w:t>
            </w:r>
          </w:p>
        </w:tc>
        <w:tc>
          <w:tcPr>
            <w:tcW w:w="3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Выполнись сверку РС ЕРЗ с ФЕРЗЛ в части сведений о персонах и страхованиях</w:t>
            </w:r>
          </w:p>
        </w:tc>
        <w:tc>
          <w:tcPr>
            <w:tcW w:w="5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ТФОМС запрашивают из ФЕРЗЛ слепок ЕНП ЗЛ своего региона методом </w:t>
            </w:r>
            <w:r>
              <w:rPr>
                <w:rFonts w:ascii="Times New Roman" w:hAnsi="Times New Roman"/>
                <w:i/>
                <w:color w:val="000000"/>
                <w:sz w:val="28"/>
              </w:rPr>
              <w:t>getAllCurrentEnp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, а также по мере необходимости проводят актуализацию БД РС ЕРЗ посредством получения дельты измененных ЕНП методом </w:t>
            </w:r>
            <w:r>
              <w:rPr>
                <w:rFonts w:ascii="Times New Roman" w:hAnsi="Times New Roman"/>
                <w:i/>
                <w:color w:val="000000"/>
                <w:sz w:val="28"/>
              </w:rPr>
              <w:t>getInsuranceStatusChanges</w:t>
            </w:r>
            <w:r>
              <w:rPr>
                <w:rFonts w:ascii="Times New Roman" w:hAnsi="Times New Roman"/>
                <w:color w:val="000000"/>
                <w:sz w:val="28"/>
              </w:rPr>
              <w:t>.</w:t>
            </w:r>
          </w:p>
          <w:p w14:paraId="13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14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Полные сведения о персоне ТФОМС получают из ФЕРЗЛ (МПИ) по ЕНП методом </w:t>
            </w:r>
            <w:r>
              <w:rPr>
                <w:rFonts w:ascii="Times New Roman" w:hAnsi="Times New Roman"/>
                <w:i/>
                <w:color w:val="000000"/>
                <w:sz w:val="28"/>
              </w:rPr>
              <w:t>getPersonData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, исторические сведения по ЕНП методом </w:t>
            </w:r>
            <w:r>
              <w:rPr>
                <w:rFonts w:ascii="Times New Roman" w:hAnsi="Times New Roman"/>
                <w:i/>
                <w:color w:val="000000"/>
                <w:sz w:val="28"/>
              </w:rPr>
              <w:t>getPersonDataHistory</w:t>
            </w:r>
            <w:r>
              <w:rPr>
                <w:rFonts w:ascii="Times New Roman" w:hAnsi="Times New Roman"/>
                <w:color w:val="000000"/>
                <w:sz w:val="28"/>
              </w:rPr>
              <w:t>.</w:t>
            </w:r>
          </w:p>
          <w:p w14:paraId="15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16040000">
            <w:pPr>
              <w:widowControl/>
              <w:spacing w:after="0" w:line="240" w:lineRule="auto"/>
              <w:rPr>
                <w:rFonts w:ascii="Times New Roman" w:hAnsi="Times New Roman"/>
                <w:i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в соответствии с п. 1.3 документа «Описание веб сервисов ФЕРЗЛ для ТФОМС»</w:t>
            </w:r>
          </w:p>
          <w:p w14:paraId="17040000">
            <w:pPr>
              <w:widowControl/>
              <w:spacing w:after="0" w:line="240" w:lineRule="auto"/>
              <w:rPr>
                <w:rFonts w:ascii="Times New Roman" w:hAnsi="Times New Roman"/>
                <w:i/>
                <w:color w:val="000000"/>
                <w:sz w:val="28"/>
              </w:rPr>
            </w:pPr>
          </w:p>
          <w:p w14:paraId="18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Приложение №2.1 Описание веб сервисов ФЕРЗЛ для ТФОМС </w:t>
            </w:r>
          </w:p>
          <w:p w14:paraId="19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1A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№2.1.1 Руководство пользователя ФЕРЗЛ для ТФОМС UI</w:t>
            </w:r>
          </w:p>
          <w:p w14:paraId="1B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1C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Приложение №2.1.2 Описание проверок ФЛК для ТФОМС </w:t>
            </w:r>
          </w:p>
        </w:tc>
      </w:tr>
      <w:tr w14:paraId="26F6F0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4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</w:t>
            </w:r>
          </w:p>
        </w:tc>
        <w:tc>
          <w:tcPr>
            <w:tcW w:w="3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Сведения по прикреплениям к МО по пилотным регионам сверены и корректны</w:t>
            </w:r>
          </w:p>
        </w:tc>
        <w:tc>
          <w:tcPr>
            <w:tcW w:w="5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ТФОМС выполняет сверку и актуализацию прикреплений в ФЕРЗЛ в соответствии с рекомендациями.</w:t>
            </w:r>
          </w:p>
          <w:p w14:paraId="20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21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№2.2 Рекомендации для ТФОМС по сверке прикрепления в РС ЕРЗ с ФЕРЗЛ</w:t>
            </w:r>
          </w:p>
        </w:tc>
      </w:tr>
      <w:tr w14:paraId="4619CE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04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3</w:t>
            </w:r>
          </w:p>
        </w:tc>
        <w:tc>
          <w:tcPr>
            <w:tcW w:w="3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Актуализированы сведения по подушевому прикреплению (СМП - 4, ФАП - 5)</w:t>
            </w:r>
          </w:p>
        </w:tc>
        <w:tc>
          <w:tcPr>
            <w:tcW w:w="5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№2.3 Методика учета прикреплений и подушевому финансированию МО</w:t>
            </w:r>
          </w:p>
        </w:tc>
      </w:tr>
      <w:tr w14:paraId="721D13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04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4</w:t>
            </w:r>
          </w:p>
        </w:tc>
        <w:tc>
          <w:tcPr>
            <w:tcW w:w="3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Актуализированы сведения о МО в системе ФРМО</w:t>
            </w:r>
          </w:p>
        </w:tc>
        <w:tc>
          <w:tcPr>
            <w:tcW w:w="5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№2.4 Методика сверки региональных справочников МО с ФРМО</w:t>
            </w:r>
          </w:p>
        </w:tc>
      </w:tr>
      <w:tr w14:paraId="7DAA87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4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5</w:t>
            </w:r>
          </w:p>
        </w:tc>
        <w:tc>
          <w:tcPr>
            <w:tcW w:w="3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Предоставлены и согласованы сведения по регион-зависимому справочнику СМП для включения сведений в ФНСИ</w:t>
            </w:r>
          </w:p>
        </w:tc>
        <w:tc>
          <w:tcPr>
            <w:tcW w:w="5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ТФОМС необходимо собрать и предоставить и/или согласовать предоставленные сведения по регион-зависимому справочнику СМП для включения сведений в ФНСИ для целей учета в ФПУМП</w:t>
            </w:r>
          </w:p>
          <w:p w14:paraId="2B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2C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№2.5 Региональные справочники ФПУМП</w:t>
            </w:r>
          </w:p>
          <w:p w14:paraId="2D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2E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№2.5.0 СМП Общие вопросы к ТФОМС</w:t>
            </w:r>
          </w:p>
          <w:p w14:paraId="2F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30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Приложение №2.5.1 Шаблон СМП Региональные Справочники ТФОМС </w:t>
            </w:r>
          </w:p>
          <w:p w14:paraId="31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32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№2.5.2 Инструкция к шаблону Региональные справочники СМП</w:t>
            </w:r>
          </w:p>
        </w:tc>
      </w:tr>
      <w:tr w14:paraId="65040D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04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6</w:t>
            </w:r>
          </w:p>
        </w:tc>
        <w:tc>
          <w:tcPr>
            <w:tcW w:w="3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Предоставлены и согласованы сведения по регион-зависимому справочнику СТЦ для включения сведений в ФНСИ</w:t>
            </w:r>
          </w:p>
        </w:tc>
        <w:tc>
          <w:tcPr>
            <w:tcW w:w="5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ТФОМС необходимо собрать и предоставить и/или согласовать предоставленные сведения по регион-зависимому справочнику СТЦ для включения сведений в ФНСИ для целей учета в ФПУМП</w:t>
            </w:r>
          </w:p>
          <w:p w14:paraId="36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37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Приложение №2.6.1 Шаблон СТЦ Региональные Справочники ТФОМС </w:t>
            </w:r>
          </w:p>
          <w:p w14:paraId="38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39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№2.6.2 Инструкция к шаблону Региональные справочники СТЦ</w:t>
            </w:r>
          </w:p>
          <w:p w14:paraId="3A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3B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№2.6.3 Общие примечания по заполнению Приложения №2.6.1</w:t>
            </w:r>
          </w:p>
        </w:tc>
      </w:tr>
      <w:tr w14:paraId="441FE9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4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7</w:t>
            </w:r>
          </w:p>
        </w:tc>
        <w:tc>
          <w:tcPr>
            <w:tcW w:w="3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Предоставлены и согласованы сведения по регион-зависимому справочнику АМБ для включения сведений в ФНСИ</w:t>
            </w:r>
          </w:p>
        </w:tc>
        <w:tc>
          <w:tcPr>
            <w:tcW w:w="5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ТФОМС необходимо собрать и предоставить и/или согласовать предоставленные сведения по регион-зависимому справочнику АМБ для включения сведений в ФНСИ для целей учета в ФПУМП</w:t>
            </w:r>
          </w:p>
          <w:p w14:paraId="3F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40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Приложение №2.7.1 Шаблон АМБ Региональные Справочники ТФОМС </w:t>
            </w:r>
          </w:p>
          <w:p w14:paraId="41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42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№2.7.1.1 Дополнение к шаблону АМБ (модификаторы для пользователей)</w:t>
            </w:r>
          </w:p>
          <w:p w14:paraId="43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44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Приложение №2.7.1.2 Дополнение к шаблону АМБ (пример заполненного Приложения №2.7.1). </w:t>
            </w:r>
          </w:p>
          <w:p w14:paraId="45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46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№2.7.1.3 Соответствие услуг НМУ основам ТНКМУ и модификаторам</w:t>
            </w:r>
          </w:p>
          <w:p w14:paraId="47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48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№2.7.1.4 Примеры типовых случаев АМБ</w:t>
            </w:r>
          </w:p>
          <w:p w14:paraId="49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4A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 заполнении Приложения №2.7.1 необходимо обязательно указывать наименование услуг в левой части для корректной проверки</w:t>
            </w:r>
          </w:p>
          <w:p w14:paraId="4B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4C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№2.7.2 Инструкция к шаблону Региональные справочники АМБ</w:t>
            </w:r>
          </w:p>
          <w:p w14:paraId="4D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4E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№2.7.3 Шаблон АМБ СМП Региональные Подушевое Финансирование</w:t>
            </w:r>
          </w:p>
          <w:p w14:paraId="4F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50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№2.7.4 Инструкция к шаблону Региональные справочники АМБ и СМП (вызовы вне медицинской организации)</w:t>
            </w:r>
          </w:p>
          <w:p w14:paraId="51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52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Приложение №2.7.5 Шаблон АМБ Региональные Справочники ТФОМС ФАП </w:t>
            </w:r>
          </w:p>
          <w:p w14:paraId="53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54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№2.7.6 Инструкция к шаблону АМБ Региональные Справочники ТФОМС ФАП</w:t>
            </w:r>
          </w:p>
        </w:tc>
      </w:tr>
      <w:tr w14:paraId="531FE6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4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8</w:t>
            </w:r>
          </w:p>
        </w:tc>
        <w:tc>
          <w:tcPr>
            <w:tcW w:w="3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Предоставлен справочник экспертов МЭЭ</w:t>
            </w:r>
          </w:p>
        </w:tc>
        <w:tc>
          <w:tcPr>
            <w:tcW w:w="5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ТФОМС необходимо предоставить информацию по экспертам МЭЭ</w:t>
            </w:r>
          </w:p>
          <w:p w14:paraId="58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59040000">
            <w:pPr>
              <w:widowControl/>
              <w:spacing w:after="0" w:line="240" w:lineRule="auto"/>
              <w:rPr>
                <w:rFonts w:ascii="Times New Roman" w:hAnsi="Times New Roman"/>
                <w:i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№2.9 Методика передачи сведений о специалистах-экспертах, проводящих медико-экономическую экспертизу</w:t>
            </w:r>
          </w:p>
        </w:tc>
      </w:tr>
      <w:tr w14:paraId="470CB2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04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9</w:t>
            </w:r>
          </w:p>
        </w:tc>
        <w:tc>
          <w:tcPr>
            <w:tcW w:w="3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Освоен функционал ведения справочников в ФНСИ</w:t>
            </w:r>
          </w:p>
          <w:p w14:paraId="5C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5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№2.10 Описание интеграционных профилей ФНСИ</w:t>
            </w:r>
          </w:p>
        </w:tc>
      </w:tr>
      <w:tr w14:paraId="42B780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04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10</w:t>
            </w:r>
          </w:p>
        </w:tc>
        <w:tc>
          <w:tcPr>
            <w:tcW w:w="3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Предоставлены плановые объемы на 2025 год в разрезе профилей </w:t>
            </w:r>
          </w:p>
        </w:tc>
        <w:tc>
          <w:tcPr>
            <w:tcW w:w="5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Приложение №2.11 Справка по структуре профилей мониторинга </w:t>
            </w:r>
          </w:p>
          <w:p w14:paraId="61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62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Приложение №2.11.1 Мониторинг Территориальная программа </w:t>
            </w:r>
          </w:p>
          <w:p w14:paraId="63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Приложение №2.11.2 Мониторинг ФМО </w:t>
            </w:r>
          </w:p>
          <w:p w14:paraId="64040000">
            <w:pPr>
              <w:widowControl/>
              <w:numPr>
                <w:ilvl w:val="0"/>
                <w:numId w:val="0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Приложение №2.11.3 Ошибки валидации плановых показателей и решение </w:t>
            </w:r>
          </w:p>
        </w:tc>
      </w:tr>
      <w:tr w14:paraId="76333C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04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11</w:t>
            </w:r>
          </w:p>
        </w:tc>
        <w:tc>
          <w:tcPr>
            <w:tcW w:w="3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Ознакомиться со справочником ТНКМУ</w:t>
            </w:r>
          </w:p>
          <w:p w14:paraId="67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5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 Справочник ТНКМУ</w:t>
            </w:r>
          </w:p>
          <w:p w14:paraId="69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6A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№2.13.1 ТНКМУ для ФПУМП изменения в версии v5.3 Приложения 2.13</w:t>
            </w:r>
          </w:p>
          <w:p w14:paraId="6B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6C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№2.13.2 ТНКМУ для ФПУМП соответствие реабилитации и диагнозов</w:t>
            </w:r>
          </w:p>
          <w:p w14:paraId="6D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6E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№2.13.3 ТНКМУ для ФПУМП соответствие диспансерного наблюдения и диагнозов</w:t>
            </w:r>
          </w:p>
        </w:tc>
      </w:tr>
      <w:tr w14:paraId="52D1F0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04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12</w:t>
            </w:r>
          </w:p>
        </w:tc>
        <w:tc>
          <w:tcPr>
            <w:tcW w:w="3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Для целей учета территориальных особенностей в расчете подушевого финансирования просим заполнять данный опросный лист</w:t>
            </w:r>
          </w:p>
        </w:tc>
        <w:tc>
          <w:tcPr>
            <w:tcW w:w="5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Для целей учета территориальных особенностей в расчете подушевого финансирования просим заполнять данный опросный лист</w:t>
            </w:r>
          </w:p>
          <w:p w14:paraId="72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73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№2.14 Опросный лист по ПФ</w:t>
            </w:r>
          </w:p>
        </w:tc>
      </w:tr>
      <w:tr w14:paraId="507669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4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13</w:t>
            </w:r>
          </w:p>
        </w:tc>
        <w:tc>
          <w:tcPr>
            <w:tcW w:w="3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Передать сведения о пользователях от ТФОМС для проведения инструктажей и выдачи учетных записей к ФЕРЗЛ и ФПУМП в PD15</w:t>
            </w:r>
          </w:p>
        </w:tc>
        <w:tc>
          <w:tcPr>
            <w:tcW w:w="5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№1.4 Инструкция по получению доступов к ГИС ОМС (ФЕРЗЛ, ФПУМП)</w:t>
            </w:r>
          </w:p>
          <w:p w14:paraId="77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78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Приложение №1.4.1 Памятка по получению доступов к подсистемам ФЕРЗЛ и ФПУМП </w:t>
            </w:r>
          </w:p>
        </w:tc>
      </w:tr>
      <w:tr w14:paraId="3839CD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4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14</w:t>
            </w:r>
          </w:p>
        </w:tc>
        <w:tc>
          <w:tcPr>
            <w:tcW w:w="3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Заполнить и направить в ФОМС шаблон для предоставления доступов в промышленный ЛК ФЕРЗЛ для ТФОМС </w:t>
            </w:r>
          </w:p>
        </w:tc>
        <w:tc>
          <w:tcPr>
            <w:tcW w:w="5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№2.16 Шаблон для предоставления доступов в промышленный ЛК ФЕРЗЛ для ТФОМС</w:t>
            </w:r>
          </w:p>
        </w:tc>
      </w:tr>
      <w:tr w14:paraId="36A766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4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15</w:t>
            </w:r>
          </w:p>
        </w:tc>
        <w:tc>
          <w:tcPr>
            <w:tcW w:w="3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Разработать тарифное соглашение 2025 года с учетом рекомендаций из описания по данному пункту</w:t>
            </w:r>
          </w:p>
        </w:tc>
        <w:tc>
          <w:tcPr>
            <w:tcW w:w="5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 разработке тарифных соглашений 2025 года обеспечить применение методических принципов учета медицинской помощи на основе справочников ФОМС в соответствии с НМУ (Приказ Минздрава РФ от 13.10.2017 N 804Н)</w:t>
            </w:r>
          </w:p>
        </w:tc>
      </w:tr>
      <w:tr w14:paraId="7A0D5B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04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16</w:t>
            </w:r>
          </w:p>
        </w:tc>
        <w:tc>
          <w:tcPr>
            <w:tcW w:w="3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80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Ознакомиться и использовать в работе документацию ФПУМП для пользователей ТФОМС </w:t>
            </w:r>
          </w:p>
        </w:tc>
        <w:tc>
          <w:tcPr>
            <w:tcW w:w="5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81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№2.17.1 Руководство пользователя ФПУМП для ТФОМС UI</w:t>
            </w:r>
          </w:p>
          <w:p w14:paraId="82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83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</w:tr>
      <w:tr w14:paraId="31E88C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84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17</w:t>
            </w:r>
          </w:p>
        </w:tc>
        <w:tc>
          <w:tcPr>
            <w:tcW w:w="3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85040000">
            <w:pPr>
              <w:pStyle w:val="88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Применить тестовый сертификат ЭП для работы в тестовой среде Гостех PD15 в ГИС ОМС (ФПУМП, ФЕРЗЛ) для операций, которые требуют подписи сертификатом ЭП</w:t>
            </w:r>
          </w:p>
        </w:tc>
        <w:tc>
          <w:tcPr>
            <w:tcW w:w="5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86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№2.18.1 Инструкция по установке тестового сертификата ЭП для работы в тестовой среде Гостех PD15</w:t>
            </w:r>
          </w:p>
          <w:p w14:paraId="87040000">
            <w:pPr>
              <w:widowControl/>
              <w:spacing w:after="0" w:line="240" w:lineRule="auto"/>
              <w:rPr>
                <w:rFonts w:ascii="Times New Roman" w:hAnsi="Times New Roman"/>
                <w:color w:val="404040"/>
                <w:sz w:val="28"/>
              </w:rPr>
            </w:pPr>
          </w:p>
        </w:tc>
      </w:tr>
    </w:tbl>
    <w:p w14:paraId="88040000">
      <w:pPr>
        <w:rPr>
          <w:rFonts w:ascii="Times New Roman" w:hAnsi="Times New Roman"/>
          <w:sz w:val="28"/>
        </w:rPr>
      </w:pPr>
    </w:p>
    <w:p w14:paraId="8904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8A040000">
      <w:pPr>
        <w:pStyle w:val="2"/>
        <w:widowControl/>
        <w:numPr>
          <w:ilvl w:val="1"/>
          <w:numId w:val="8"/>
        </w:numPr>
        <w:ind w:left="851"/>
        <w:rPr>
          <w:rStyle w:val="50"/>
          <w:rFonts w:ascii="Times New Roman" w:hAnsi="Times New Roman"/>
          <w:b/>
          <w:sz w:val="28"/>
        </w:rPr>
      </w:pPr>
      <w:bookmarkStart w:id="23" w:name="_Toc2853"/>
      <w:r>
        <w:rPr>
          <w:rStyle w:val="50"/>
          <w:rFonts w:ascii="Times New Roman" w:hAnsi="Times New Roman"/>
          <w:b/>
          <w:sz w:val="28"/>
        </w:rPr>
        <w:t>Инструкция для МО</w:t>
      </w:r>
      <w:bookmarkEnd w:id="23"/>
      <w:r>
        <w:rPr>
          <w:rStyle w:val="50"/>
          <w:rFonts w:ascii="Times New Roman" w:hAnsi="Times New Roman"/>
          <w:b/>
          <w:sz w:val="28"/>
        </w:rPr>
        <w:t xml:space="preserve"> </w:t>
      </w:r>
    </w:p>
    <w:p w14:paraId="8B040000">
      <w:pPr>
        <w:widowControl/>
        <w:ind w:firstLine="56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Перечень подготовительных мероприятий МО для внедрения в промышленную эксплуатацию подсистем ФЕРЗЛ и ФПУМП ГИС ОМС в субъектах РФ</w:t>
      </w:r>
    </w:p>
    <w:tbl>
      <w:tblPr>
        <w:tblStyle w:val="226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"/>
        <w:gridCol w:w="3468"/>
        <w:gridCol w:w="5664"/>
      </w:tblGrid>
      <w:tr w14:paraId="48B604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8C04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№</w:t>
            </w:r>
          </w:p>
        </w:tc>
        <w:tc>
          <w:tcPr>
            <w:tcW w:w="3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8D04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Задача</w:t>
            </w:r>
          </w:p>
        </w:tc>
        <w:tc>
          <w:tcPr>
            <w:tcW w:w="5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8E04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Описание</w:t>
            </w:r>
          </w:p>
        </w:tc>
      </w:tr>
      <w:tr w14:paraId="456C57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8F04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</w:t>
            </w:r>
          </w:p>
        </w:tc>
        <w:tc>
          <w:tcPr>
            <w:tcW w:w="3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90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Привести в актуальное состояние ОШС в ФРМО/ФРМР</w:t>
            </w:r>
          </w:p>
        </w:tc>
        <w:tc>
          <w:tcPr>
            <w:tcW w:w="5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91040000">
            <w:pPr>
              <w:widowControl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актуализировать ОШС в ФРМО</w:t>
            </w:r>
          </w:p>
          <w:p w14:paraId="92040000">
            <w:pPr>
              <w:widowControl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актуализировать сведения о МР в ФРМР</w:t>
            </w:r>
          </w:p>
          <w:p w14:paraId="93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94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№3.1.1 ФРМО Добавление сведений ОМС</w:t>
            </w:r>
          </w:p>
          <w:p w14:paraId="95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96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№3.1.2 ФРМР Руководство пользователя ЛК медицинского работника</w:t>
            </w:r>
          </w:p>
          <w:p w14:paraId="97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98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Приложение №3.1.3 </w:t>
            </w:r>
            <w:r>
              <w:rPr>
                <w:rFonts w:hint="default" w:ascii="Times New Roman" w:hAnsi="Times New Roman"/>
                <w:color w:val="000000"/>
                <w:sz w:val="28"/>
              </w:rPr>
              <w:t>Общая информация по ведению занятостей и актуализации сертификатов, аккредитаций МР</w:t>
            </w:r>
          </w:p>
          <w:p w14:paraId="99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9A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Приложение №3.1.4 Инструкция по настройке СП ДС и добавлению коечного фонда </w:t>
            </w:r>
          </w:p>
        </w:tc>
      </w:tr>
      <w:tr w14:paraId="1A927E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9B04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</w:t>
            </w:r>
          </w:p>
        </w:tc>
        <w:tc>
          <w:tcPr>
            <w:tcW w:w="3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9C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Выполнить интеграцию МИС МО с веб-сервисами ФЕРЗЛ</w:t>
            </w:r>
          </w:p>
        </w:tc>
        <w:tc>
          <w:tcPr>
            <w:tcW w:w="5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9D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Выполнена интеграция с ФЕРЗЛ</w:t>
            </w:r>
          </w:p>
          <w:p w14:paraId="9E040000">
            <w:pPr>
              <w:widowControl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сервис идентификации ЗЛ</w:t>
            </w:r>
          </w:p>
          <w:p w14:paraId="9F040000">
            <w:pPr>
              <w:widowControl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сервис создания персоны НИЛ</w:t>
            </w:r>
          </w:p>
          <w:p w14:paraId="A0040000">
            <w:pPr>
              <w:widowControl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сервис создания персоны НР</w:t>
            </w:r>
          </w:p>
          <w:p w14:paraId="A1040000">
            <w:pPr>
              <w:widowControl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сервис прикрепления к МО</w:t>
            </w:r>
          </w:p>
          <w:p w14:paraId="A2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A3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№1.6 Рекомендации по использованию веб-сервисов ГИС ОМС (ФЕРЗЛ, ФПУМП) при проектировании пользовательских сценариев во внешней ИС (ГИСЗ, МИС МО)</w:t>
            </w:r>
          </w:p>
          <w:p w14:paraId="A4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A5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№3.2 Описание веб-сервисов ФЕРЗЛ для МО (SOAP)</w:t>
            </w:r>
          </w:p>
          <w:p w14:paraId="A6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A7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№3.2.2 Описание проверок ФЛК для МО</w:t>
            </w:r>
          </w:p>
          <w:p w14:paraId="A8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A9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№3.2.3 Аутентификация и авторизация в ФЕРЗЛ с использованием Platform V IAM ЕЦП ГосТех</w:t>
            </w:r>
          </w:p>
        </w:tc>
      </w:tr>
      <w:tr w14:paraId="41AB20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AA04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3</w:t>
            </w:r>
          </w:p>
        </w:tc>
        <w:tc>
          <w:tcPr>
            <w:tcW w:w="3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AB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Выполнить интеграцию МИС МО с веб-сервисами ФПУМП</w:t>
            </w:r>
          </w:p>
          <w:p w14:paraId="AC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5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AD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Выполнена интеграция с ФПУМП</w:t>
            </w:r>
          </w:p>
          <w:p w14:paraId="AE040000">
            <w:pPr>
              <w:widowControl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сервис передачи СТЦ</w:t>
            </w:r>
          </w:p>
          <w:p w14:paraId="AF040000">
            <w:pPr>
              <w:widowControl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сервис передачи СМП</w:t>
            </w:r>
          </w:p>
          <w:p w14:paraId="B0040000">
            <w:pPr>
              <w:widowControl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сервис передачи АМБ</w:t>
            </w:r>
          </w:p>
          <w:p w14:paraId="B1040000">
            <w:pPr>
              <w:widowControl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сервис формирования и отправки счетов</w:t>
            </w:r>
          </w:p>
          <w:p w14:paraId="B2040000">
            <w:pPr>
              <w:widowControl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сервис приема ответа Плательщика</w:t>
            </w:r>
          </w:p>
          <w:p w14:paraId="B3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B4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№1.6 Рекомендации по использованию веб-сервисов ГИС ОМС (ФЕРЗЛ, ФПУМП) при проектировании пользовательских сценариев во внешней ИС (ГИСЗ, МИС МО)</w:t>
            </w:r>
          </w:p>
          <w:p w14:paraId="B5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B6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 Описание веб-сервисов ФПУМП для МО (SOAP)</w:t>
            </w:r>
          </w:p>
          <w:p w14:paraId="B7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B8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№3.3.1 Примеры запросов и ответов к описанию веб сервисов ФПУМП для МО</w:t>
            </w:r>
          </w:p>
          <w:p w14:paraId="B9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BA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№3.3.2 Перечень ФЛК и МЭК в ФПУМП</w:t>
            </w:r>
          </w:p>
          <w:p w14:paraId="BB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BC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№3.3.4 WSDL и XSD схемы ФПУМП</w:t>
            </w:r>
          </w:p>
          <w:p w14:paraId="BD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BE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Приложение №3.3.5 ФПУМП Справочники объекта АМБ </w:t>
            </w:r>
          </w:p>
          <w:p w14:paraId="BF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C0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№3.3.6 Файл ME (результаты проведенных экспертиз) к описанию веб сервисов ФПУМП</w:t>
            </w:r>
          </w:p>
          <w:p w14:paraId="C1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C2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Приложение №3.3.7 Описание структуры U-file к описанию веб сервисов ФПУМП </w:t>
            </w:r>
          </w:p>
          <w:p w14:paraId="C3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C4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Приложение №3.3.7.1 Общие справочники ФПУМП </w:t>
            </w:r>
          </w:p>
        </w:tc>
      </w:tr>
      <w:tr w14:paraId="6908E3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C504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4</w:t>
            </w:r>
          </w:p>
        </w:tc>
        <w:tc>
          <w:tcPr>
            <w:tcW w:w="3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C6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Обеспечить прохождение инструктажа (обучения) по функционалу ФЕРЗЛ и ФПУМП для МО</w:t>
            </w:r>
          </w:p>
        </w:tc>
        <w:tc>
          <w:tcPr>
            <w:tcW w:w="5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C7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Приложение №1.4 Инструкция по получению доступов к ГИС ОМС (ФЕРЗЛ, ФПУМП) </w:t>
            </w:r>
          </w:p>
          <w:p w14:paraId="C8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C9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Приложение №1.4.1 Памятка по получению доступов к подсистемам ФЕРЗЛ и ФПУМП </w:t>
            </w:r>
          </w:p>
          <w:p w14:paraId="CA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CB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№3.7 Памятка по авторизации в ЛК ФЕРЗЛ и ФПУМП в продуктивном контуре</w:t>
            </w:r>
          </w:p>
          <w:p w14:paraId="CC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CD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№3.3.3 Руководство пользователя ФПУМП для МО</w:t>
            </w:r>
          </w:p>
          <w:p w14:paraId="CE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CF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Приложение №3.3.3.1 Памятка по разделу Коечный фонд в ФПУМП </w:t>
            </w:r>
          </w:p>
          <w:p w14:paraId="D0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D1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№3.2.1 Руководство пользователя ФЕРЗЛ для МО</w:t>
            </w:r>
          </w:p>
        </w:tc>
      </w:tr>
      <w:tr w14:paraId="0560E1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D204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5</w:t>
            </w:r>
          </w:p>
        </w:tc>
        <w:tc>
          <w:tcPr>
            <w:tcW w:w="3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D3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Обеспечить ручной ввод и тестирование СЭФД в веб-версии ФПУМП в объёмах не менее 1% от средних объёмов медицинских случаев в МО </w:t>
            </w:r>
          </w:p>
        </w:tc>
        <w:tc>
          <w:tcPr>
            <w:tcW w:w="5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D4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Провести тестирование ФЕРЗЛ и ФПУМП на интеграционном стенде PD15 в части контрольных примеров по ФЕРЗЛ и ФПУМП, создания СЭФД в ФПУМП:</w:t>
            </w:r>
          </w:p>
          <w:p w14:paraId="D5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D6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№1.5 Описание интеграционных сценариев для ГИС субъектов</w:t>
            </w:r>
          </w:p>
          <w:p w14:paraId="D7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D8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Приложение №1.5.1 Технические рекомендации по передаче СЭФД в ФПУМП посредством веб-сервисов </w:t>
            </w:r>
          </w:p>
          <w:p w14:paraId="D9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DA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№3.5 Рекомендации по формированию объёма передаваемых СЭФД при ручном вводе</w:t>
            </w:r>
          </w:p>
        </w:tc>
      </w:tr>
      <w:tr w14:paraId="4994A4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7" w:hRule="atLeast"/>
        </w:trPr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DB04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6</w:t>
            </w:r>
          </w:p>
        </w:tc>
        <w:tc>
          <w:tcPr>
            <w:tcW w:w="3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DC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Исполнить рекомендации по подключению к витрине СМЭВ4 и выполнению регламентных запросов</w:t>
            </w:r>
          </w:p>
        </w:tc>
        <w:tc>
          <w:tcPr>
            <w:tcW w:w="5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DD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Приложение №3.6 Памятка по тестированию </w:t>
            </w:r>
          </w:p>
          <w:p w14:paraId="DE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регламентированных запросов СМЭВ4 ГИС ОМС для интеграторов медицинской организации</w:t>
            </w:r>
          </w:p>
          <w:p w14:paraId="DF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</w:tr>
      <w:tr w14:paraId="6E7E43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7" w:hRule="atLeast"/>
        </w:trPr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E004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7</w:t>
            </w:r>
          </w:p>
        </w:tc>
        <w:tc>
          <w:tcPr>
            <w:tcW w:w="3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E1040000">
            <w:pPr>
              <w:widowControl/>
              <w:spacing w:after="0" w:line="240" w:lineRule="auto"/>
              <w:rPr>
                <w:rFonts w:ascii="Times New Roman" w:hAnsi="Times New Roman"/>
                <w:color w:val="40404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Применить тестовый сертификат ЭП для работы в тестовой среде Гостех PD15 в ГИС ОМС (ФПУМП, ФЕРЗЛ) для операций, которые требуют подписи сертификатом ЭП</w:t>
            </w:r>
          </w:p>
        </w:tc>
        <w:tc>
          <w:tcPr>
            <w:tcW w:w="5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E2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№2.18.1 Инструкция по установке тестового сертификата ЭП для работы в тестовой среде Гостех PD15</w:t>
            </w:r>
          </w:p>
          <w:p w14:paraId="E3040000">
            <w:pPr>
              <w:widowControl/>
              <w:spacing w:after="0" w:line="240" w:lineRule="auto"/>
              <w:rPr>
                <w:rFonts w:ascii="Times New Roman" w:hAnsi="Times New Roman"/>
                <w:color w:val="404040"/>
                <w:sz w:val="28"/>
              </w:rPr>
            </w:pPr>
          </w:p>
        </w:tc>
      </w:tr>
    </w:tbl>
    <w:p w14:paraId="E404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E5040000">
      <w:pPr>
        <w:pStyle w:val="2"/>
        <w:widowControl/>
        <w:numPr>
          <w:ilvl w:val="1"/>
          <w:numId w:val="8"/>
        </w:numPr>
        <w:ind w:left="851"/>
        <w:rPr>
          <w:rStyle w:val="50"/>
          <w:rFonts w:ascii="Times New Roman" w:hAnsi="Times New Roman"/>
          <w:b/>
          <w:sz w:val="28"/>
        </w:rPr>
      </w:pPr>
      <w:bookmarkStart w:id="24" w:name="_Toc852"/>
      <w:r>
        <w:rPr>
          <w:rStyle w:val="50"/>
          <w:rFonts w:ascii="Times New Roman" w:hAnsi="Times New Roman"/>
          <w:b/>
          <w:sz w:val="28"/>
        </w:rPr>
        <w:t>Инструкция для СМО</w:t>
      </w:r>
      <w:bookmarkEnd w:id="24"/>
      <w:r>
        <w:rPr>
          <w:rStyle w:val="50"/>
          <w:rFonts w:ascii="Times New Roman" w:hAnsi="Times New Roman"/>
          <w:b/>
          <w:sz w:val="28"/>
        </w:rPr>
        <w:t xml:space="preserve"> </w:t>
      </w:r>
    </w:p>
    <w:p w14:paraId="E6040000">
      <w:pPr>
        <w:widowControl/>
        <w:ind w:firstLine="56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Перечень подготовительных мероприятий СМО для внедрения в промышленную эксплуатацию подсистем ФЕРЗЛ и ФПУМП ГИС ОМС в субъектах РФ</w:t>
      </w:r>
    </w:p>
    <w:tbl>
      <w:tblPr>
        <w:tblStyle w:val="209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"/>
        <w:gridCol w:w="3468"/>
        <w:gridCol w:w="5664"/>
      </w:tblGrid>
      <w:tr w14:paraId="0B6C02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E704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№</w:t>
            </w:r>
          </w:p>
        </w:tc>
        <w:tc>
          <w:tcPr>
            <w:tcW w:w="3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E804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Задача</w:t>
            </w:r>
          </w:p>
        </w:tc>
        <w:tc>
          <w:tcPr>
            <w:tcW w:w="5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E904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Описание</w:t>
            </w:r>
          </w:p>
        </w:tc>
      </w:tr>
      <w:tr w14:paraId="3AB579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EA04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</w:t>
            </w:r>
          </w:p>
        </w:tc>
        <w:tc>
          <w:tcPr>
            <w:tcW w:w="3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EB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Выполнить интеграцию АИС СМО с веб-сервисами ФЕРЗЛ</w:t>
            </w:r>
          </w:p>
        </w:tc>
        <w:tc>
          <w:tcPr>
            <w:tcW w:w="5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EC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Выполнена интеграция с ФЕРЗЛ</w:t>
            </w:r>
          </w:p>
          <w:p w14:paraId="ED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- сервис идентификации ЗЛ</w:t>
            </w:r>
          </w:p>
          <w:p w14:paraId="EE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EF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№4.1 Описание веб-сервисов ФЕРЗЛ для СМО (SOAP)</w:t>
            </w:r>
          </w:p>
          <w:p w14:paraId="F0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F1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№4.1.1 Описание проверок ФЛК для СМО</w:t>
            </w:r>
          </w:p>
          <w:p w14:paraId="F2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F3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№3.2.3 Аутентификация и авторизация в ФЕРЗЛ с использованием Platform V IAM ЕЦП ГосТех</w:t>
            </w:r>
          </w:p>
        </w:tc>
      </w:tr>
      <w:tr w14:paraId="2205A5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F404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</w:t>
            </w:r>
          </w:p>
        </w:tc>
        <w:tc>
          <w:tcPr>
            <w:tcW w:w="3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F5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Выполнить интеграцию АИС СМО с веб-сервисами ФПУМП</w:t>
            </w:r>
          </w:p>
          <w:p w14:paraId="F6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5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F7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Выполнена интеграция с ФПУМП</w:t>
            </w:r>
          </w:p>
          <w:p w14:paraId="F8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F9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- сервис приема сведений о счетах</w:t>
            </w:r>
          </w:p>
          <w:p w14:paraId="FA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- сервис передачи сведений об экспертизах </w:t>
            </w:r>
          </w:p>
          <w:p w14:paraId="FB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FC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№4.2 Описание веб-сервисов ФПУМП для СМО (SOAP)</w:t>
            </w:r>
          </w:p>
          <w:p w14:paraId="FD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FE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№4.2.1 Примеры запросов и ответов к описанию веб-сервисов ФПУМП для СМО (SOAP)</w:t>
            </w:r>
          </w:p>
          <w:p w14:paraId="FF04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0005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№3.3.2 Перечень ФЛК и МЭК в ФПУМП</w:t>
            </w:r>
          </w:p>
          <w:p w14:paraId="0105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0205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№3.3.4 WSDL и XSD схемы ФПУМП</w:t>
            </w:r>
          </w:p>
          <w:p w14:paraId="0305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0405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Приложение №3.3.5 ФПУМП Справочники объекта АМБ </w:t>
            </w:r>
          </w:p>
          <w:p w14:paraId="0505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0605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№3.3.6 Файл ME (результаты проведенных экспертиз) к описанию веб сервисов ФПУМП</w:t>
            </w:r>
          </w:p>
          <w:p w14:paraId="0705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0805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№3.3.7 Описание структуры U-file к описанию веб сервисов ФПУМП</w:t>
            </w:r>
          </w:p>
          <w:p w14:paraId="0905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0A05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Приложение №3.3.7.1 Общие справочники ФПУМП </w:t>
            </w:r>
          </w:p>
        </w:tc>
      </w:tr>
      <w:tr w14:paraId="580C57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5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3</w:t>
            </w:r>
          </w:p>
        </w:tc>
        <w:tc>
          <w:tcPr>
            <w:tcW w:w="3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5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Выполнить подключение к защищенному контуру ФОМС</w:t>
            </w:r>
          </w:p>
          <w:p w14:paraId="0D05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5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05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№4.3 Шаблон письма от СМО</w:t>
            </w:r>
          </w:p>
        </w:tc>
      </w:tr>
      <w:tr w14:paraId="7D230B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05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4</w:t>
            </w:r>
          </w:p>
        </w:tc>
        <w:tc>
          <w:tcPr>
            <w:tcW w:w="3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5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Обеспечить прохождение инструктажа (обучения) по функционалу ФЕРЗЛ и ФПУМП для СМО</w:t>
            </w:r>
          </w:p>
          <w:p w14:paraId="1105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5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05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Приложение №1.4 Инструкция по получению доступов ГИС ОМС (ФЕРЗЛ, ФПУМП) </w:t>
            </w:r>
          </w:p>
          <w:p w14:paraId="1305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1405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Приложение №1.4.1 Памятка по получению доступов к подсистемам ФЕРЗЛ и ФПУМП </w:t>
            </w:r>
          </w:p>
          <w:p w14:paraId="1505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14:paraId="1605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Приложение №4.5 Руководство пользователя ФПУМП для CМО </w:t>
            </w:r>
          </w:p>
        </w:tc>
      </w:tr>
      <w:tr w14:paraId="05749E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5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5</w:t>
            </w:r>
          </w:p>
        </w:tc>
        <w:tc>
          <w:tcPr>
            <w:tcW w:w="3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05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Исполнить рекомендации по подключению к витрине СМЭВ4 и выполнению </w:t>
            </w:r>
          </w:p>
          <w:p w14:paraId="1905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регламентных запросов</w:t>
            </w:r>
          </w:p>
        </w:tc>
        <w:tc>
          <w:tcPr>
            <w:tcW w:w="5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05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Приложение №4.4 Памятка по тестированию </w:t>
            </w:r>
          </w:p>
          <w:p w14:paraId="1B05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регламентированных запросов СМЭВ4 ГИС ОМС для интеграторов страховой медицинской организации</w:t>
            </w:r>
          </w:p>
        </w:tc>
      </w:tr>
      <w:tr w14:paraId="41FAFE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050000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6</w:t>
            </w:r>
          </w:p>
        </w:tc>
        <w:tc>
          <w:tcPr>
            <w:tcW w:w="3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50000">
            <w:pPr>
              <w:widowControl/>
              <w:spacing w:after="0" w:line="240" w:lineRule="auto"/>
              <w:rPr>
                <w:rFonts w:ascii="Times New Roman" w:hAnsi="Times New Roman"/>
                <w:color w:val="40404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Применить тестовый сертификат ЭП для работы в тестовой среде Гостех PD15 в ГИС ОМС (ФПУМП, ФЕРЗЛ) для операций, которые требуют подписи сертификатом ЭП</w:t>
            </w:r>
          </w:p>
        </w:tc>
        <w:tc>
          <w:tcPr>
            <w:tcW w:w="5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5000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Приложение №2.18.1 Инструкция по установке тестового сертификата ЭП для работы в тестовой среде Гостех PD15</w:t>
            </w:r>
          </w:p>
          <w:p w14:paraId="1F050000">
            <w:pPr>
              <w:widowControl/>
              <w:spacing w:after="0" w:line="240" w:lineRule="auto"/>
              <w:rPr>
                <w:rFonts w:ascii="Times New Roman" w:hAnsi="Times New Roman"/>
                <w:color w:val="404040"/>
                <w:sz w:val="28"/>
              </w:rPr>
            </w:pPr>
          </w:p>
        </w:tc>
      </w:tr>
    </w:tbl>
    <w:p w14:paraId="20050000">
      <w:pPr>
        <w:rPr>
          <w:rFonts w:ascii="Times New Roman" w:hAnsi="Times New Roman"/>
          <w:sz w:val="28"/>
        </w:rPr>
      </w:pPr>
    </w:p>
    <w:p w14:paraId="21050000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14:paraId="22050000">
      <w:pPr>
        <w:pStyle w:val="2"/>
        <w:numPr>
          <w:ilvl w:val="0"/>
          <w:numId w:val="8"/>
        </w:numPr>
        <w:rPr>
          <w:rFonts w:ascii="Times New Roman" w:hAnsi="Times New Roman"/>
          <w:b/>
          <w:sz w:val="28"/>
        </w:rPr>
      </w:pPr>
      <w:bookmarkStart w:id="25" w:name="_Toc22608"/>
      <w:r>
        <w:rPr>
          <w:rFonts w:ascii="Times New Roman" w:hAnsi="Times New Roman"/>
          <w:b/>
          <w:sz w:val="28"/>
        </w:rPr>
        <w:t>Рекомендации по интеграции с сервисами подсистем ФЕРЗЛ и ФПУМП ГИС ОМС для ГИС субъекта, МО, МИС МО</w:t>
      </w:r>
      <w:bookmarkEnd w:id="25"/>
    </w:p>
    <w:p w14:paraId="23050000">
      <w:pPr>
        <w:widowControl/>
        <w:ind w:firstLine="566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Перечень сервисов ФЕРЗЛ для МО </w:t>
      </w:r>
    </w:p>
    <w:tbl>
      <w:tblPr>
        <w:tblStyle w:val="12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2287"/>
        <w:gridCol w:w="1966"/>
        <w:gridCol w:w="1820"/>
        <w:gridCol w:w="1865"/>
        <w:gridCol w:w="992"/>
      </w:tblGrid>
      <w:tr w14:paraId="64A4A1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050000">
            <w:pPr>
              <w:widowControl/>
              <w:spacing w:before="240" w:after="0" w:line="276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№</w:t>
            </w:r>
          </w:p>
        </w:tc>
        <w:tc>
          <w:tcPr>
            <w:tcW w:w="2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050000">
            <w:pPr>
              <w:widowControl/>
              <w:spacing w:before="240" w:after="0" w:line="276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Наименование метода</w:t>
            </w:r>
          </w:p>
        </w:tc>
        <w:tc>
          <w:tcPr>
            <w:tcW w:w="1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050000">
            <w:pPr>
              <w:widowControl/>
              <w:spacing w:before="240" w:after="0" w:line="276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Описание</w:t>
            </w:r>
          </w:p>
        </w:tc>
        <w:tc>
          <w:tcPr>
            <w:tcW w:w="1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050000">
            <w:pPr>
              <w:widowControl/>
              <w:spacing w:before="240" w:after="0" w:line="276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Характеристика</w:t>
            </w:r>
          </w:p>
        </w:tc>
        <w:tc>
          <w:tcPr>
            <w:tcW w:w="1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050000">
            <w:pPr>
              <w:widowControl/>
              <w:spacing w:before="240" w:after="0" w:line="276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Комментарий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050000">
            <w:pPr>
              <w:widowControl/>
              <w:spacing w:before="240" w:after="0" w:line="276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Роль</w:t>
            </w:r>
          </w:p>
        </w:tc>
      </w:tr>
      <w:tr w14:paraId="58EE45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1.1</w:t>
            </w:r>
          </w:p>
        </w:tc>
        <w:tc>
          <w:tcPr>
            <w:tcW w:w="2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findPersonsByPersCriteria</w:t>
            </w:r>
          </w:p>
        </w:tc>
        <w:tc>
          <w:tcPr>
            <w:tcW w:w="1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Выдает список кратких сведений о персонах по параметрам.</w:t>
            </w:r>
          </w:p>
        </w:tc>
        <w:tc>
          <w:tcPr>
            <w:tcW w:w="1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Чтение</w:t>
            </w:r>
          </w:p>
        </w:tc>
        <w:tc>
          <w:tcPr>
            <w:tcW w:w="1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050000">
            <w:pPr>
              <w:widowControl/>
              <w:spacing w:after="0"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</w:t>
            </w:r>
          </w:p>
        </w:tc>
      </w:tr>
      <w:tr w14:paraId="006A0B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1.2</w:t>
            </w:r>
          </w:p>
        </w:tc>
        <w:tc>
          <w:tcPr>
            <w:tcW w:w="2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0070C0"/>
                <w:sz w:val="28"/>
              </w:rPr>
              <w:t>getPersonData</w:t>
            </w:r>
          </w:p>
        </w:tc>
        <w:tc>
          <w:tcPr>
            <w:tcW w:w="1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Выдает данные персоны по ее полису/ДУДЛ, при этом идентификаторы поиска могут быть не актуальными, а историческими</w:t>
            </w:r>
          </w:p>
        </w:tc>
        <w:tc>
          <w:tcPr>
            <w:tcW w:w="1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Чтение</w:t>
            </w:r>
          </w:p>
        </w:tc>
        <w:tc>
          <w:tcPr>
            <w:tcW w:w="1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</w:t>
            </w:r>
          </w:p>
        </w:tc>
      </w:tr>
      <w:tr w14:paraId="287B40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1.3</w:t>
            </w:r>
          </w:p>
        </w:tc>
        <w:tc>
          <w:tcPr>
            <w:tcW w:w="2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getMergeAncessorOip</w:t>
            </w:r>
          </w:p>
        </w:tc>
        <w:tc>
          <w:tcPr>
            <w:tcW w:w="1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Выдает по ОИП объединенной персоны ОИП актуальной персоны-продолжателя</w:t>
            </w:r>
          </w:p>
        </w:tc>
        <w:tc>
          <w:tcPr>
            <w:tcW w:w="1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Чтение</w:t>
            </w:r>
          </w:p>
        </w:tc>
        <w:tc>
          <w:tcPr>
            <w:tcW w:w="1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050000">
            <w:pPr>
              <w:widowControl/>
              <w:spacing w:after="0"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</w:t>
            </w:r>
          </w:p>
        </w:tc>
      </w:tr>
      <w:tr w14:paraId="41A2B3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2.1</w:t>
            </w:r>
          </w:p>
        </w:tc>
        <w:tc>
          <w:tcPr>
            <w:tcW w:w="2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getinsuranceStatus</w:t>
            </w:r>
          </w:p>
        </w:tc>
        <w:tc>
          <w:tcPr>
            <w:tcW w:w="1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Выдает данные страховой принадлежности персоны на дату по её идентификаторам</w:t>
            </w:r>
          </w:p>
        </w:tc>
        <w:tc>
          <w:tcPr>
            <w:tcW w:w="1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Чтение</w:t>
            </w:r>
          </w:p>
        </w:tc>
        <w:tc>
          <w:tcPr>
            <w:tcW w:w="1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050000">
            <w:pPr>
              <w:widowControl/>
              <w:spacing w:after="0"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</w:t>
            </w:r>
          </w:p>
        </w:tc>
      </w:tr>
      <w:tr w14:paraId="0ED8BD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3.1</w:t>
            </w:r>
          </w:p>
        </w:tc>
        <w:tc>
          <w:tcPr>
            <w:tcW w:w="2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0070C0"/>
                <w:sz w:val="28"/>
              </w:rPr>
              <w:t>createUpdateNil</w:t>
            </w:r>
          </w:p>
        </w:tc>
        <w:tc>
          <w:tcPr>
            <w:tcW w:w="1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Создание и редактирование НИЛ</w:t>
            </w:r>
          </w:p>
        </w:tc>
        <w:tc>
          <w:tcPr>
            <w:tcW w:w="1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Запись</w:t>
            </w:r>
          </w:p>
        </w:tc>
        <w:tc>
          <w:tcPr>
            <w:tcW w:w="1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</w:t>
            </w:r>
          </w:p>
        </w:tc>
      </w:tr>
      <w:tr w14:paraId="11434A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3.2</w:t>
            </w:r>
          </w:p>
        </w:tc>
        <w:tc>
          <w:tcPr>
            <w:tcW w:w="2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findNils</w:t>
            </w:r>
          </w:p>
        </w:tc>
        <w:tc>
          <w:tcPr>
            <w:tcW w:w="1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Выдает список кратких сведений о НИЛ по параметрам</w:t>
            </w:r>
          </w:p>
        </w:tc>
        <w:tc>
          <w:tcPr>
            <w:tcW w:w="1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Чтение</w:t>
            </w:r>
          </w:p>
        </w:tc>
        <w:tc>
          <w:tcPr>
            <w:tcW w:w="1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050000">
            <w:pPr>
              <w:widowControl/>
              <w:spacing w:after="0"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</w:t>
            </w:r>
          </w:p>
        </w:tc>
      </w:tr>
      <w:tr w14:paraId="02787D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3.3</w:t>
            </w:r>
          </w:p>
        </w:tc>
        <w:tc>
          <w:tcPr>
            <w:tcW w:w="2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getNilsData</w:t>
            </w:r>
          </w:p>
        </w:tc>
        <w:tc>
          <w:tcPr>
            <w:tcW w:w="1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Выдает подробные данные о НИЛ по номеру листа регистрации или по ОИП персоны</w:t>
            </w:r>
          </w:p>
        </w:tc>
        <w:tc>
          <w:tcPr>
            <w:tcW w:w="1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Чтение</w:t>
            </w:r>
          </w:p>
        </w:tc>
        <w:tc>
          <w:tcPr>
            <w:tcW w:w="1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050000">
            <w:pPr>
              <w:widowControl/>
              <w:spacing w:after="0"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</w:t>
            </w:r>
          </w:p>
        </w:tc>
      </w:tr>
      <w:tr w14:paraId="1F9CB1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8" w:hRule="atLeast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4.1</w:t>
            </w:r>
          </w:p>
        </w:tc>
        <w:tc>
          <w:tcPr>
            <w:tcW w:w="2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0070C0"/>
                <w:sz w:val="28"/>
              </w:rPr>
              <w:t xml:space="preserve">findNR </w:t>
            </w:r>
          </w:p>
        </w:tc>
        <w:tc>
          <w:tcPr>
            <w:tcW w:w="1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Поиск НР по матери, датам рождения и пр. Выдает список кратких сведений о НР по параметрам.</w:t>
            </w:r>
          </w:p>
        </w:tc>
        <w:tc>
          <w:tcPr>
            <w:tcW w:w="1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Чтение</w:t>
            </w:r>
          </w:p>
        </w:tc>
        <w:tc>
          <w:tcPr>
            <w:tcW w:w="1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</w:t>
            </w:r>
          </w:p>
        </w:tc>
      </w:tr>
      <w:tr w14:paraId="2B99BF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4" w:hRule="atLeast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4.2</w:t>
            </w:r>
          </w:p>
        </w:tc>
        <w:tc>
          <w:tcPr>
            <w:tcW w:w="2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color w:val="0070C0"/>
                <w:sz w:val="28"/>
              </w:rPr>
              <w:t>getNRData</w:t>
            </w:r>
            <w:r>
              <w:rPr>
                <w:rFonts w:ascii="Times New Roman" w:hAnsi="Times New Roman"/>
                <w:color w:val="0070C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Выдает данные о НР, для использования необходимо знать серию и номер мед. свидетельства / ИД СЭМД.</w:t>
            </w:r>
          </w:p>
        </w:tc>
        <w:tc>
          <w:tcPr>
            <w:tcW w:w="1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Чтение</w:t>
            </w:r>
          </w:p>
        </w:tc>
        <w:tc>
          <w:tcPr>
            <w:tcW w:w="1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</w:t>
            </w:r>
          </w:p>
        </w:tc>
      </w:tr>
      <w:tr w14:paraId="6CE225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3" w:hRule="atLeast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5.1</w:t>
            </w:r>
          </w:p>
        </w:tc>
        <w:tc>
          <w:tcPr>
            <w:tcW w:w="2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0070C0"/>
                <w:sz w:val="28"/>
              </w:rPr>
              <w:t>registerAttachMO</w:t>
            </w:r>
          </w:p>
        </w:tc>
        <w:tc>
          <w:tcPr>
            <w:tcW w:w="1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Регистрирует данные заявления о прикреплении к МО/МР</w:t>
            </w:r>
          </w:p>
        </w:tc>
        <w:tc>
          <w:tcPr>
            <w:tcW w:w="1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Запись</w:t>
            </w:r>
          </w:p>
        </w:tc>
        <w:tc>
          <w:tcPr>
            <w:tcW w:w="1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</w:t>
            </w:r>
          </w:p>
        </w:tc>
      </w:tr>
      <w:tr w14:paraId="2D89CE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6.1</w:t>
            </w:r>
          </w:p>
        </w:tc>
        <w:tc>
          <w:tcPr>
            <w:tcW w:w="2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GetViewDataAttachStart, GetViewDataAttachPoll</w:t>
            </w:r>
          </w:p>
        </w:tc>
        <w:tc>
          <w:tcPr>
            <w:tcW w:w="1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Запрашивает сведения о прикреплениях ЗЛ к МО на первое число месяца</w:t>
            </w:r>
          </w:p>
        </w:tc>
        <w:tc>
          <w:tcPr>
            <w:tcW w:w="1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Чтение</w:t>
            </w:r>
          </w:p>
        </w:tc>
        <w:tc>
          <w:tcPr>
            <w:tcW w:w="1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050000">
            <w:pPr>
              <w:widowControl/>
              <w:spacing w:after="0"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050000">
            <w:pPr>
              <w:widowControl/>
              <w:spacing w:before="240" w:after="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</w:t>
            </w:r>
          </w:p>
        </w:tc>
      </w:tr>
    </w:tbl>
    <w:p w14:paraId="6C050000">
      <w:pPr>
        <w:rPr>
          <w:rFonts w:ascii="Times New Roman" w:hAnsi="Times New Roman"/>
          <w:sz w:val="28"/>
        </w:rPr>
      </w:pPr>
    </w:p>
    <w:p w14:paraId="6D050000">
      <w:pPr>
        <w:widowControl/>
        <w:ind w:firstLine="566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Перечень сервисов ФПУМП для МО </w:t>
      </w:r>
    </w:p>
    <w:tbl>
      <w:tblPr>
        <w:tblStyle w:val="12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2281"/>
        <w:gridCol w:w="1972"/>
        <w:gridCol w:w="1842"/>
        <w:gridCol w:w="1843"/>
        <w:gridCol w:w="992"/>
      </w:tblGrid>
      <w:tr w14:paraId="2BA18D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№</w:t>
            </w:r>
          </w:p>
        </w:tc>
        <w:tc>
          <w:tcPr>
            <w:tcW w:w="2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Наименование метода</w:t>
            </w:r>
          </w:p>
        </w:tc>
        <w:tc>
          <w:tcPr>
            <w:tcW w:w="1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Описание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Характеристика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Комментарий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Роль</w:t>
            </w:r>
          </w:p>
        </w:tc>
      </w:tr>
      <w:tr w14:paraId="271839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4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1. Сервис formSTC — создание, сохранение, обновление СЭФД СТЦ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050000">
            <w:pPr>
              <w:widowControl/>
              <w:spacing w:after="0"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14:paraId="786BB7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1.1.  </w:t>
            </w:r>
          </w:p>
        </w:tc>
        <w:tc>
          <w:tcPr>
            <w:tcW w:w="2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0070C0"/>
                <w:sz w:val="28"/>
              </w:rPr>
              <w:t>CreateFormStc</w:t>
            </w:r>
          </w:p>
        </w:tc>
        <w:tc>
          <w:tcPr>
            <w:tcW w:w="1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Создание СТЦ: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Запись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</w:t>
            </w:r>
          </w:p>
        </w:tc>
      </w:tr>
      <w:tr w14:paraId="686C77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1.2.  </w:t>
            </w:r>
          </w:p>
        </w:tc>
        <w:tc>
          <w:tcPr>
            <w:tcW w:w="2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0070C0"/>
                <w:sz w:val="28"/>
              </w:rPr>
              <w:t>UpdateFormStc</w:t>
            </w:r>
          </w:p>
        </w:tc>
        <w:tc>
          <w:tcPr>
            <w:tcW w:w="1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Обновление СТЦ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Запись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80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81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</w:t>
            </w:r>
          </w:p>
        </w:tc>
      </w:tr>
      <w:tr w14:paraId="7D5E97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82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1.3.  </w:t>
            </w:r>
          </w:p>
        </w:tc>
        <w:tc>
          <w:tcPr>
            <w:tcW w:w="2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83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GetFormStc</w:t>
            </w:r>
          </w:p>
        </w:tc>
        <w:tc>
          <w:tcPr>
            <w:tcW w:w="1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84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Получение/ поиск СТЦ по идентификатору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85050000">
            <w:pPr>
              <w:widowControl/>
              <w:spacing w:after="0"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86050000">
            <w:pPr>
              <w:widowControl/>
              <w:spacing w:after="0"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87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МО, СМО,ТФОМС</w:t>
            </w:r>
          </w:p>
        </w:tc>
      </w:tr>
      <w:tr w14:paraId="7ECE90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4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88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2. Сервис formSMP— создание, сохранение, обновление СЭФД СМП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89050000">
            <w:pPr>
              <w:widowControl/>
              <w:spacing w:after="0"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14:paraId="7DB461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8A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2.1.  </w:t>
            </w:r>
          </w:p>
        </w:tc>
        <w:tc>
          <w:tcPr>
            <w:tcW w:w="2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8B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0070C0"/>
                <w:sz w:val="28"/>
              </w:rPr>
              <w:t>CreateFormSmp</w:t>
            </w:r>
          </w:p>
        </w:tc>
        <w:tc>
          <w:tcPr>
            <w:tcW w:w="1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8C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Создание СМП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8D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Запись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8E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8F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</w:t>
            </w:r>
          </w:p>
        </w:tc>
      </w:tr>
      <w:tr w14:paraId="3EFCBD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90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2.2.  </w:t>
            </w:r>
          </w:p>
        </w:tc>
        <w:tc>
          <w:tcPr>
            <w:tcW w:w="2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91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0070C0"/>
                <w:sz w:val="28"/>
              </w:rPr>
              <w:t>UpdateFormSmp</w:t>
            </w:r>
          </w:p>
        </w:tc>
        <w:tc>
          <w:tcPr>
            <w:tcW w:w="1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92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Обновление СМП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93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Запись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94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95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</w:t>
            </w:r>
          </w:p>
        </w:tc>
      </w:tr>
      <w:tr w14:paraId="7AEAA4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96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2.3.  </w:t>
            </w:r>
          </w:p>
        </w:tc>
        <w:tc>
          <w:tcPr>
            <w:tcW w:w="2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97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GetFormSmp</w:t>
            </w:r>
          </w:p>
        </w:tc>
        <w:tc>
          <w:tcPr>
            <w:tcW w:w="1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98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Получение/ поиск СМП по идентификатору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99050000">
            <w:pPr>
              <w:widowControl/>
              <w:spacing w:after="0"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9A050000">
            <w:pPr>
              <w:widowControl/>
              <w:spacing w:after="0"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9B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МО, СМО,ТФОМС</w:t>
            </w:r>
          </w:p>
        </w:tc>
      </w:tr>
      <w:tr w14:paraId="24D8D8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4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9C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3. Сервис formAMB— создание, сохранение, обновление СЭФД АМБ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9D050000">
            <w:pPr>
              <w:widowControl/>
              <w:spacing w:after="0"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14:paraId="0AB9B3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9E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3.1.  </w:t>
            </w:r>
          </w:p>
        </w:tc>
        <w:tc>
          <w:tcPr>
            <w:tcW w:w="2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9F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0070C0"/>
                <w:sz w:val="28"/>
              </w:rPr>
              <w:t>CreateFormAmb</w:t>
            </w:r>
          </w:p>
        </w:tc>
        <w:tc>
          <w:tcPr>
            <w:tcW w:w="1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A0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Создание АМБ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A1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Запись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A2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A3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</w:t>
            </w:r>
          </w:p>
        </w:tc>
      </w:tr>
      <w:tr w14:paraId="0CB5AF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A4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3.2.  </w:t>
            </w:r>
          </w:p>
        </w:tc>
        <w:tc>
          <w:tcPr>
            <w:tcW w:w="2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A5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0070C0"/>
                <w:sz w:val="28"/>
              </w:rPr>
              <w:t>UpdateFormAmb</w:t>
            </w:r>
          </w:p>
        </w:tc>
        <w:tc>
          <w:tcPr>
            <w:tcW w:w="1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A6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Обновление АМБ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A7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Запись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A8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A9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</w:t>
            </w:r>
          </w:p>
        </w:tc>
      </w:tr>
      <w:tr w14:paraId="501A46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AA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3.3.  </w:t>
            </w:r>
          </w:p>
        </w:tc>
        <w:tc>
          <w:tcPr>
            <w:tcW w:w="2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AB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GetFormAmb</w:t>
            </w:r>
          </w:p>
        </w:tc>
        <w:tc>
          <w:tcPr>
            <w:tcW w:w="1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AC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Получение/ поиск АМБ по идентификатору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AD050000">
            <w:pPr>
              <w:widowControl/>
              <w:spacing w:after="0"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AE050000">
            <w:pPr>
              <w:widowControl/>
              <w:spacing w:after="0"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AF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МО, СМО,ТФОМС</w:t>
            </w:r>
          </w:p>
        </w:tc>
      </w:tr>
      <w:tr w14:paraId="3EB897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864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B0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4. Сервис AccountCommand — создание счета, ответ плательщику и отправление счета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B1050000">
            <w:pPr>
              <w:widowControl/>
              <w:spacing w:after="0"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14:paraId="78D5B1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B2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4.1.  </w:t>
            </w:r>
          </w:p>
        </w:tc>
        <w:tc>
          <w:tcPr>
            <w:tcW w:w="2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B3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GenerateAccountForPayer</w:t>
            </w:r>
          </w:p>
        </w:tc>
        <w:tc>
          <w:tcPr>
            <w:tcW w:w="1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B4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Запрос генерации счета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B5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Запись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B6050000">
            <w:pPr>
              <w:widowControl/>
              <w:spacing w:after="0"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B7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</w:t>
            </w:r>
          </w:p>
        </w:tc>
      </w:tr>
      <w:tr w14:paraId="15B15D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B8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4.2.  </w:t>
            </w:r>
          </w:p>
        </w:tc>
        <w:tc>
          <w:tcPr>
            <w:tcW w:w="2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B9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SendToPayer</w:t>
            </w:r>
          </w:p>
        </w:tc>
        <w:tc>
          <w:tcPr>
            <w:tcW w:w="1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BA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Отправление счета плательщику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BB050000">
            <w:pPr>
              <w:widowControl/>
              <w:spacing w:after="0"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BC050000">
            <w:pPr>
              <w:widowControl/>
              <w:spacing w:after="0"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BD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</w:t>
            </w:r>
          </w:p>
        </w:tc>
      </w:tr>
      <w:tr w14:paraId="4DB3EC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4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BE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5. Сервис accountGrid — получение, поиск счета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BF050000">
            <w:pPr>
              <w:widowControl/>
              <w:spacing w:after="0"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14:paraId="2B7113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C0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5.1.  </w:t>
            </w:r>
          </w:p>
        </w:tc>
        <w:tc>
          <w:tcPr>
            <w:tcW w:w="2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C1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GetAccountFile</w:t>
            </w:r>
          </w:p>
        </w:tc>
        <w:tc>
          <w:tcPr>
            <w:tcW w:w="1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C2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Просмотр счета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C3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Просмотр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C4050000">
            <w:pPr>
              <w:widowControl/>
              <w:spacing w:after="0"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C5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МО, СМО,ТФОМС</w:t>
            </w:r>
          </w:p>
        </w:tc>
      </w:tr>
      <w:tr w14:paraId="3305FC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C6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5.2.  </w:t>
            </w:r>
          </w:p>
        </w:tc>
        <w:tc>
          <w:tcPr>
            <w:tcW w:w="2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C7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AccountDetailMo</w:t>
            </w:r>
          </w:p>
        </w:tc>
        <w:tc>
          <w:tcPr>
            <w:tcW w:w="1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C8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Просмотр счета детальный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C9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Просмотр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CA050000">
            <w:pPr>
              <w:widowControl/>
              <w:spacing w:after="0"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CB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</w:t>
            </w:r>
          </w:p>
        </w:tc>
      </w:tr>
      <w:tr w14:paraId="75955F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CC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5.3.  </w:t>
            </w:r>
          </w:p>
        </w:tc>
        <w:tc>
          <w:tcPr>
            <w:tcW w:w="2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CD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14:paraId="CE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AccountDetailByPatientMo</w:t>
            </w:r>
          </w:p>
        </w:tc>
        <w:tc>
          <w:tcPr>
            <w:tcW w:w="1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CF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Запрос на детали счетов по пациенту и МО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D0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Поиск/просмотр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D1050000">
            <w:pPr>
              <w:widowControl/>
              <w:spacing w:after="0"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D2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</w:t>
            </w:r>
          </w:p>
        </w:tc>
      </w:tr>
      <w:tr w14:paraId="6443A6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D3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5.4.  </w:t>
            </w:r>
          </w:p>
        </w:tc>
        <w:tc>
          <w:tcPr>
            <w:tcW w:w="2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D4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SearchAccountForMO</w:t>
            </w:r>
          </w:p>
        </w:tc>
        <w:tc>
          <w:tcPr>
            <w:tcW w:w="1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D5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Поиск счета МО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D6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Поиск/просмотр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D7050000">
            <w:pPr>
              <w:widowControl/>
              <w:spacing w:after="0"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D8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</w:t>
            </w:r>
          </w:p>
        </w:tc>
      </w:tr>
      <w:tr w14:paraId="1561C2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4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D9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6. Сервис PmdGrid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DA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</w:t>
            </w:r>
          </w:p>
        </w:tc>
      </w:tr>
      <w:tr w14:paraId="24FF74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DB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6.1.  </w:t>
            </w:r>
          </w:p>
        </w:tc>
        <w:tc>
          <w:tcPr>
            <w:tcW w:w="2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DC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pmdSearch</w:t>
            </w:r>
          </w:p>
        </w:tc>
        <w:tc>
          <w:tcPr>
            <w:tcW w:w="1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DD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Поиск СЭФД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DE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Поиск/ просмотр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DF050000">
            <w:pPr>
              <w:widowControl/>
              <w:spacing w:after="0"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E0050000">
            <w:pPr>
              <w:widowControl/>
              <w:spacing w:before="240" w:after="240"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МО, СМО,ТФОМС</w:t>
            </w:r>
          </w:p>
        </w:tc>
      </w:tr>
    </w:tbl>
    <w:p w14:paraId="E1050000">
      <w:pPr>
        <w:pStyle w:val="2"/>
        <w:rPr>
          <w:rStyle w:val="50"/>
          <w:rFonts w:ascii="Times New Roman" w:hAnsi="Times New Roman"/>
          <w:b/>
          <w:sz w:val="28"/>
        </w:rPr>
      </w:pPr>
    </w:p>
    <w:p w14:paraId="E2050000">
      <w:pPr>
        <w:widowControl/>
        <w:spacing w:after="0" w:line="240" w:lineRule="auto"/>
        <w:rPr>
          <w:rStyle w:val="50"/>
          <w:rFonts w:ascii="Times New Roman" w:hAnsi="Times New Roman"/>
          <w:b/>
          <w:sz w:val="28"/>
        </w:rPr>
      </w:pPr>
      <w:r>
        <w:rPr>
          <w:rStyle w:val="50"/>
          <w:rFonts w:ascii="Times New Roman" w:hAnsi="Times New Roman"/>
          <w:b/>
          <w:sz w:val="28"/>
        </w:rPr>
        <w:br w:type="page"/>
      </w:r>
    </w:p>
    <w:p w14:paraId="E3050000">
      <w:pPr>
        <w:pStyle w:val="2"/>
        <w:numPr>
          <w:ilvl w:val="0"/>
          <w:numId w:val="8"/>
        </w:numPr>
        <w:rPr>
          <w:rStyle w:val="50"/>
          <w:rFonts w:ascii="Times New Roman" w:hAnsi="Times New Roman"/>
          <w:b/>
          <w:sz w:val="28"/>
        </w:rPr>
      </w:pPr>
      <w:bookmarkStart w:id="26" w:name="_Toc1205"/>
      <w:r>
        <w:rPr>
          <w:rStyle w:val="50"/>
          <w:rFonts w:ascii="Times New Roman" w:hAnsi="Times New Roman"/>
          <w:b/>
          <w:sz w:val="28"/>
        </w:rPr>
        <w:t>Порядок внесения изменений</w:t>
      </w:r>
      <w:bookmarkEnd w:id="26"/>
    </w:p>
    <w:p w14:paraId="E4050000">
      <w:pPr>
        <w:widowControl/>
        <w:ind w:firstLine="56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настоящий документ и его приложения могут вносится изменения, дополнения и разъяснения в целях обеспечения его актуальности и соответствия изменениям нормативно-правовых актов в сфере здравоохранения.</w:t>
      </w:r>
    </w:p>
    <w:p w14:paraId="E5050000">
      <w:pPr>
        <w:widowControl/>
        <w:ind w:firstLine="56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Актуальная версия методических рекомендаций по выполнению подготовительных мероприятий к внедрению в промышленную эксплуатацию подсистем «Федеральный единый регистр застрахованных лиц» (ФЕРЗЛ) и «Федеральная подсистема персонифицированного учета медицинской помощи» (ФПУМП) ГИС ОМС в субъектах РФ размещена на информационных ресурсах ФОМС по адресу https://www.ffoms.gov.ru/documents/interaction/pilotirovanie-pump/.</w:t>
      </w:r>
    </w:p>
    <w:p w14:paraId="E6050000">
      <w:pPr>
        <w:widowControl/>
        <w:ind w:firstLine="56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внесении изменений в настоящую документацию присваивается новый порядковый номер документа и перечень изменений приводится в разделе </w:t>
      </w: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 xml:space="preserve">REF _Ref162626561 \h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Лист регистрации изменений</w:t>
      </w:r>
      <w:r>
        <w:rPr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>.</w:t>
      </w:r>
    </w:p>
    <w:p w14:paraId="E7050000">
      <w:pPr>
        <w:pStyle w:val="2"/>
        <w:rPr>
          <w:rFonts w:ascii="Times New Roman" w:hAnsi="Times New Roman"/>
          <w:sz w:val="28"/>
        </w:rPr>
      </w:pPr>
    </w:p>
    <w:sectPr>
      <w:footerReference r:id="rId7" w:type="default"/>
      <w:pgSz w:w="11906" w:h="16838"/>
      <w:pgMar w:top="1134" w:right="1134" w:bottom="1134" w:left="1134" w:header="709" w:footer="709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XO Thames">
    <w:panose1 w:val="02020603050405020304"/>
    <w:charset w:val="00"/>
    <w:family w:val="auto"/>
    <w:pitch w:val="default"/>
    <w:sig w:usb0="800006FF" w:usb1="0000285A" w:usb2="00000000" w:usb3="00000000" w:csb0="20000015" w:csb1="00000000"/>
  </w:font>
  <w:font w:name="Noto Sans Symbols">
    <w:altName w:val="Noto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Noto Sans">
    <w:panose1 w:val="020B0502040504020204"/>
    <w:charset w:val="00"/>
    <w:family w:val="auto"/>
    <w:pitch w:val="default"/>
    <w:sig w:usb0="E00082FF" w:usb1="4000205F" w:usb2="08000029" w:usb3="00100000" w:csb0="000001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000000">
    <w:pPr>
      <w:pStyle w:val="33"/>
      <w:widowControl/>
      <w:jc w:val="right"/>
    </w:pP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  <w:p w14:paraId="02000000">
    <w:pPr>
      <w:widowControl/>
      <w:tabs>
        <w:tab w:val="center" w:pos="7143"/>
        <w:tab w:val="right" w:pos="14287"/>
      </w:tabs>
      <w:spacing w:after="0" w:line="240" w:lineRule="auto"/>
      <w:rPr>
        <w:rFonts w:ascii="Calibri" w:hAnsi="Calibri"/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000000">
    <w:pPr>
      <w:pStyle w:val="33"/>
      <w:widowControl/>
      <w:jc w:val="right"/>
    </w:pP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  <w:p w14:paraId="06000000">
    <w:pPr>
      <w:widowControl/>
      <w:tabs>
        <w:tab w:val="center" w:pos="7143"/>
        <w:tab w:val="right" w:pos="14287"/>
      </w:tabs>
      <w:spacing w:after="0" w:line="240" w:lineRule="auto"/>
      <w:rPr>
        <w:rFonts w:ascii="Calibri" w:hAnsi="Calibri"/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000000">
    <w:pPr>
      <w:pStyle w:val="33"/>
      <w:widowControl/>
      <w:jc w:val="right"/>
    </w:pP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  <w:p w14:paraId="04000000">
    <w:pPr>
      <w:widowControl/>
      <w:tabs>
        <w:tab w:val="center" w:pos="7143"/>
        <w:tab w:val="right" w:pos="14287"/>
      </w:tabs>
      <w:spacing w:after="0" w:line="240" w:lineRule="auto"/>
      <w:rPr>
        <w:rFonts w:ascii="Calibri" w:hAnsi="Calibri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39341B"/>
    <w:multiLevelType w:val="multilevel"/>
    <w:tmpl w:val="9239341B"/>
    <w:lvl w:ilvl="0" w:tentative="0">
      <w:start w:val="1"/>
      <w:numFmt w:val="bullet"/>
      <w:lvlText w:val=""/>
      <w:lvlJc w:val="left"/>
      <w:pPr>
        <w:widowControl/>
        <w:ind w:left="1429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widowControl/>
        <w:ind w:left="2149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widowControl/>
        <w:ind w:left="2869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widowControl/>
        <w:ind w:left="3589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widowControl/>
        <w:ind w:left="4309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widowControl/>
        <w:ind w:left="5029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widowControl/>
        <w:ind w:left="5749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widowControl/>
        <w:ind w:left="6469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widowControl/>
        <w:ind w:left="7189" w:hanging="360"/>
      </w:pPr>
      <w:rPr>
        <w:rFonts w:ascii="Wingdings" w:hAnsi="Wingdings"/>
      </w:rPr>
    </w:lvl>
  </w:abstractNum>
  <w:abstractNum w:abstractNumId="1">
    <w:nsid w:val="B5E306ED"/>
    <w:multiLevelType w:val="multilevel"/>
    <w:tmpl w:val="B5E306ED"/>
    <w:lvl w:ilvl="0" w:tentative="0">
      <w:start w:val="1"/>
      <w:numFmt w:val="bullet"/>
      <w:lvlText w:val="●"/>
      <w:lvlJc w:val="left"/>
      <w:pPr>
        <w:widowControl/>
        <w:ind w:left="720" w:hanging="360"/>
      </w:pPr>
      <w:rPr>
        <w:rFonts w:ascii="Noto Sans Symbols" w:hAnsi="Noto Sans Symbols"/>
      </w:rPr>
    </w:lvl>
    <w:lvl w:ilvl="1" w:tentative="0">
      <w:start w:val="1"/>
      <w:numFmt w:val="bullet"/>
      <w:lvlText w:val="o"/>
      <w:lvlJc w:val="left"/>
      <w:pPr>
        <w:widowControl/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▪"/>
      <w:lvlJc w:val="left"/>
      <w:pPr>
        <w:widowControl/>
        <w:ind w:left="2160" w:hanging="360"/>
      </w:pPr>
      <w:rPr>
        <w:rFonts w:ascii="Noto Sans Symbols" w:hAnsi="Noto Sans Symbols"/>
      </w:rPr>
    </w:lvl>
    <w:lvl w:ilvl="3" w:tentative="0">
      <w:start w:val="1"/>
      <w:numFmt w:val="bullet"/>
      <w:lvlText w:val="●"/>
      <w:lvlJc w:val="left"/>
      <w:pPr>
        <w:widowControl/>
        <w:ind w:left="2880" w:hanging="360"/>
      </w:pPr>
      <w:rPr>
        <w:rFonts w:ascii="Noto Sans Symbols" w:hAnsi="Noto Sans Symbols"/>
      </w:rPr>
    </w:lvl>
    <w:lvl w:ilvl="4" w:tentative="0">
      <w:start w:val="1"/>
      <w:numFmt w:val="bullet"/>
      <w:lvlText w:val="o"/>
      <w:lvlJc w:val="left"/>
      <w:pPr>
        <w:widowControl/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▪"/>
      <w:lvlJc w:val="left"/>
      <w:pPr>
        <w:widowControl/>
        <w:ind w:left="4320" w:hanging="360"/>
      </w:pPr>
      <w:rPr>
        <w:rFonts w:ascii="Noto Sans Symbols" w:hAnsi="Noto Sans Symbols"/>
      </w:rPr>
    </w:lvl>
    <w:lvl w:ilvl="6" w:tentative="0">
      <w:start w:val="1"/>
      <w:numFmt w:val="bullet"/>
      <w:lvlText w:val="●"/>
      <w:lvlJc w:val="left"/>
      <w:pPr>
        <w:widowControl/>
        <w:ind w:left="5040" w:hanging="360"/>
      </w:pPr>
      <w:rPr>
        <w:rFonts w:ascii="Noto Sans Symbols" w:hAnsi="Noto Sans Symbols"/>
      </w:rPr>
    </w:lvl>
    <w:lvl w:ilvl="7" w:tentative="0">
      <w:start w:val="1"/>
      <w:numFmt w:val="bullet"/>
      <w:lvlText w:val="o"/>
      <w:lvlJc w:val="left"/>
      <w:pPr>
        <w:widowControl/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▪"/>
      <w:lvlJc w:val="left"/>
      <w:pPr>
        <w:widowControl/>
        <w:ind w:left="6480" w:hanging="360"/>
      </w:pPr>
      <w:rPr>
        <w:rFonts w:ascii="Noto Sans Symbols" w:hAnsi="Noto Sans Symbols"/>
      </w:rPr>
    </w:lvl>
  </w:abstractNum>
  <w:abstractNum w:abstractNumId="2">
    <w:nsid w:val="BF205925"/>
    <w:multiLevelType w:val="multilevel"/>
    <w:tmpl w:val="BF205925"/>
    <w:lvl w:ilvl="0" w:tentative="0">
      <w:start w:val="1"/>
      <w:numFmt w:val="bullet"/>
      <w:lvlText w:val="●"/>
      <w:lvlJc w:val="left"/>
      <w:pPr>
        <w:widowControl/>
        <w:ind w:left="720" w:hanging="360"/>
      </w:pPr>
      <w:rPr>
        <w:rFonts w:ascii="Noto Sans Symbols" w:hAnsi="Noto Sans Symbols"/>
      </w:rPr>
    </w:lvl>
    <w:lvl w:ilvl="1" w:tentative="0">
      <w:start w:val="1"/>
      <w:numFmt w:val="bullet"/>
      <w:lvlText w:val="o"/>
      <w:lvlJc w:val="left"/>
      <w:pPr>
        <w:widowControl/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▪"/>
      <w:lvlJc w:val="left"/>
      <w:pPr>
        <w:widowControl/>
        <w:ind w:left="2160" w:hanging="360"/>
      </w:pPr>
      <w:rPr>
        <w:rFonts w:ascii="Noto Sans Symbols" w:hAnsi="Noto Sans Symbols"/>
      </w:rPr>
    </w:lvl>
    <w:lvl w:ilvl="3" w:tentative="0">
      <w:start w:val="1"/>
      <w:numFmt w:val="bullet"/>
      <w:lvlText w:val="●"/>
      <w:lvlJc w:val="left"/>
      <w:pPr>
        <w:widowControl/>
        <w:ind w:left="2880" w:hanging="360"/>
      </w:pPr>
      <w:rPr>
        <w:rFonts w:ascii="Noto Sans Symbols" w:hAnsi="Noto Sans Symbols"/>
      </w:rPr>
    </w:lvl>
    <w:lvl w:ilvl="4" w:tentative="0">
      <w:start w:val="1"/>
      <w:numFmt w:val="bullet"/>
      <w:lvlText w:val="o"/>
      <w:lvlJc w:val="left"/>
      <w:pPr>
        <w:widowControl/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▪"/>
      <w:lvlJc w:val="left"/>
      <w:pPr>
        <w:widowControl/>
        <w:ind w:left="4320" w:hanging="360"/>
      </w:pPr>
      <w:rPr>
        <w:rFonts w:ascii="Noto Sans Symbols" w:hAnsi="Noto Sans Symbols"/>
      </w:rPr>
    </w:lvl>
    <w:lvl w:ilvl="6" w:tentative="0">
      <w:start w:val="1"/>
      <w:numFmt w:val="bullet"/>
      <w:lvlText w:val="●"/>
      <w:lvlJc w:val="left"/>
      <w:pPr>
        <w:widowControl/>
        <w:ind w:left="5040" w:hanging="360"/>
      </w:pPr>
      <w:rPr>
        <w:rFonts w:ascii="Noto Sans Symbols" w:hAnsi="Noto Sans Symbols"/>
      </w:rPr>
    </w:lvl>
    <w:lvl w:ilvl="7" w:tentative="0">
      <w:start w:val="1"/>
      <w:numFmt w:val="bullet"/>
      <w:lvlText w:val="o"/>
      <w:lvlJc w:val="left"/>
      <w:pPr>
        <w:widowControl/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▪"/>
      <w:lvlJc w:val="left"/>
      <w:pPr>
        <w:widowControl/>
        <w:ind w:left="6480" w:hanging="360"/>
      </w:pPr>
      <w:rPr>
        <w:rFonts w:ascii="Noto Sans Symbols" w:hAnsi="Noto Sans Symbols"/>
      </w:rPr>
    </w:lvl>
  </w:abstractNum>
  <w:abstractNum w:abstractNumId="3">
    <w:nsid w:val="C8879AEF"/>
    <w:multiLevelType w:val="multilevel"/>
    <w:tmpl w:val="C8879AEF"/>
    <w:lvl w:ilvl="0" w:tentative="0">
      <w:start w:val="1"/>
      <w:numFmt w:val="bullet"/>
      <w:lvlText w:val="●"/>
      <w:lvlJc w:val="left"/>
      <w:pPr>
        <w:widowControl/>
        <w:ind w:left="720" w:hanging="360"/>
      </w:pPr>
      <w:rPr>
        <w:rFonts w:ascii="Noto Sans Symbols" w:hAnsi="Noto Sans Symbols"/>
      </w:rPr>
    </w:lvl>
    <w:lvl w:ilvl="1" w:tentative="0">
      <w:start w:val="1"/>
      <w:numFmt w:val="bullet"/>
      <w:lvlText w:val="o"/>
      <w:lvlJc w:val="left"/>
      <w:pPr>
        <w:widowControl/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▪"/>
      <w:lvlJc w:val="left"/>
      <w:pPr>
        <w:widowControl/>
        <w:ind w:left="2160" w:hanging="360"/>
      </w:pPr>
      <w:rPr>
        <w:rFonts w:ascii="Noto Sans Symbols" w:hAnsi="Noto Sans Symbols"/>
      </w:rPr>
    </w:lvl>
    <w:lvl w:ilvl="3" w:tentative="0">
      <w:start w:val="1"/>
      <w:numFmt w:val="bullet"/>
      <w:lvlText w:val="●"/>
      <w:lvlJc w:val="left"/>
      <w:pPr>
        <w:widowControl/>
        <w:ind w:left="2880" w:hanging="360"/>
      </w:pPr>
      <w:rPr>
        <w:rFonts w:ascii="Noto Sans Symbols" w:hAnsi="Noto Sans Symbols"/>
      </w:rPr>
    </w:lvl>
    <w:lvl w:ilvl="4" w:tentative="0">
      <w:start w:val="1"/>
      <w:numFmt w:val="bullet"/>
      <w:lvlText w:val="o"/>
      <w:lvlJc w:val="left"/>
      <w:pPr>
        <w:widowControl/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▪"/>
      <w:lvlJc w:val="left"/>
      <w:pPr>
        <w:widowControl/>
        <w:ind w:left="4320" w:hanging="360"/>
      </w:pPr>
      <w:rPr>
        <w:rFonts w:ascii="Noto Sans Symbols" w:hAnsi="Noto Sans Symbols"/>
      </w:rPr>
    </w:lvl>
    <w:lvl w:ilvl="6" w:tentative="0">
      <w:start w:val="1"/>
      <w:numFmt w:val="bullet"/>
      <w:lvlText w:val="●"/>
      <w:lvlJc w:val="left"/>
      <w:pPr>
        <w:widowControl/>
        <w:ind w:left="5040" w:hanging="360"/>
      </w:pPr>
      <w:rPr>
        <w:rFonts w:ascii="Noto Sans Symbols" w:hAnsi="Noto Sans Symbols"/>
      </w:rPr>
    </w:lvl>
    <w:lvl w:ilvl="7" w:tentative="0">
      <w:start w:val="1"/>
      <w:numFmt w:val="bullet"/>
      <w:lvlText w:val="o"/>
      <w:lvlJc w:val="left"/>
      <w:pPr>
        <w:widowControl/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▪"/>
      <w:lvlJc w:val="left"/>
      <w:pPr>
        <w:widowControl/>
        <w:ind w:left="6480" w:hanging="360"/>
      </w:pPr>
      <w:rPr>
        <w:rFonts w:ascii="Noto Sans Symbols" w:hAnsi="Noto Sans Symbols"/>
      </w:rPr>
    </w:lvl>
  </w:abstractNum>
  <w:abstractNum w:abstractNumId="4">
    <w:nsid w:val="CF092B84"/>
    <w:multiLevelType w:val="multilevel"/>
    <w:tmpl w:val="CF092B84"/>
    <w:lvl w:ilvl="0" w:tentative="0">
      <w:start w:val="1"/>
      <w:numFmt w:val="bullet"/>
      <w:lvlText w:val="●"/>
      <w:lvlJc w:val="left"/>
      <w:pPr>
        <w:widowControl/>
        <w:ind w:left="720" w:hanging="360"/>
      </w:pPr>
      <w:rPr>
        <w:rFonts w:ascii="Noto Sans Symbols" w:hAnsi="Noto Sans Symbols"/>
      </w:rPr>
    </w:lvl>
    <w:lvl w:ilvl="1" w:tentative="0">
      <w:start w:val="1"/>
      <w:numFmt w:val="bullet"/>
      <w:lvlText w:val="o"/>
      <w:lvlJc w:val="left"/>
      <w:pPr>
        <w:widowControl/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▪"/>
      <w:lvlJc w:val="left"/>
      <w:pPr>
        <w:widowControl/>
        <w:ind w:left="2160" w:hanging="360"/>
      </w:pPr>
      <w:rPr>
        <w:rFonts w:ascii="Noto Sans Symbols" w:hAnsi="Noto Sans Symbols"/>
      </w:rPr>
    </w:lvl>
    <w:lvl w:ilvl="3" w:tentative="0">
      <w:start w:val="1"/>
      <w:numFmt w:val="bullet"/>
      <w:lvlText w:val="●"/>
      <w:lvlJc w:val="left"/>
      <w:pPr>
        <w:widowControl/>
        <w:ind w:left="2880" w:hanging="360"/>
      </w:pPr>
      <w:rPr>
        <w:rFonts w:ascii="Noto Sans Symbols" w:hAnsi="Noto Sans Symbols"/>
      </w:rPr>
    </w:lvl>
    <w:lvl w:ilvl="4" w:tentative="0">
      <w:start w:val="1"/>
      <w:numFmt w:val="bullet"/>
      <w:lvlText w:val="o"/>
      <w:lvlJc w:val="left"/>
      <w:pPr>
        <w:widowControl/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▪"/>
      <w:lvlJc w:val="left"/>
      <w:pPr>
        <w:widowControl/>
        <w:ind w:left="4320" w:hanging="360"/>
      </w:pPr>
      <w:rPr>
        <w:rFonts w:ascii="Noto Sans Symbols" w:hAnsi="Noto Sans Symbols"/>
      </w:rPr>
    </w:lvl>
    <w:lvl w:ilvl="6" w:tentative="0">
      <w:start w:val="1"/>
      <w:numFmt w:val="bullet"/>
      <w:lvlText w:val="●"/>
      <w:lvlJc w:val="left"/>
      <w:pPr>
        <w:widowControl/>
        <w:ind w:left="5040" w:hanging="360"/>
      </w:pPr>
      <w:rPr>
        <w:rFonts w:ascii="Noto Sans Symbols" w:hAnsi="Noto Sans Symbols"/>
      </w:rPr>
    </w:lvl>
    <w:lvl w:ilvl="7" w:tentative="0">
      <w:start w:val="1"/>
      <w:numFmt w:val="bullet"/>
      <w:lvlText w:val="o"/>
      <w:lvlJc w:val="left"/>
      <w:pPr>
        <w:widowControl/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▪"/>
      <w:lvlJc w:val="left"/>
      <w:pPr>
        <w:widowControl/>
        <w:ind w:left="6480" w:hanging="360"/>
      </w:pPr>
      <w:rPr>
        <w:rFonts w:ascii="Noto Sans Symbols" w:hAnsi="Noto Sans Symbols"/>
      </w:rPr>
    </w:lvl>
  </w:abstractNum>
  <w:abstractNum w:abstractNumId="5">
    <w:nsid w:val="0053208E"/>
    <w:multiLevelType w:val="multilevel"/>
    <w:tmpl w:val="0053208E"/>
    <w:lvl w:ilvl="0" w:tentative="0">
      <w:start w:val="1"/>
      <w:numFmt w:val="bullet"/>
      <w:lvlText w:val="●"/>
      <w:lvlJc w:val="left"/>
      <w:pPr>
        <w:widowControl/>
        <w:ind w:left="720" w:hanging="360"/>
      </w:pPr>
      <w:rPr>
        <w:rFonts w:ascii="Noto Sans Symbols" w:hAnsi="Noto Sans Symbols"/>
      </w:rPr>
    </w:lvl>
    <w:lvl w:ilvl="1" w:tentative="0">
      <w:start w:val="1"/>
      <w:numFmt w:val="bullet"/>
      <w:lvlText w:val="o"/>
      <w:lvlJc w:val="left"/>
      <w:pPr>
        <w:widowControl/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▪"/>
      <w:lvlJc w:val="left"/>
      <w:pPr>
        <w:widowControl/>
        <w:ind w:left="2160" w:hanging="360"/>
      </w:pPr>
      <w:rPr>
        <w:rFonts w:ascii="Noto Sans Symbols" w:hAnsi="Noto Sans Symbols"/>
      </w:rPr>
    </w:lvl>
    <w:lvl w:ilvl="3" w:tentative="0">
      <w:start w:val="1"/>
      <w:numFmt w:val="bullet"/>
      <w:lvlText w:val="●"/>
      <w:lvlJc w:val="left"/>
      <w:pPr>
        <w:widowControl/>
        <w:ind w:left="2880" w:hanging="360"/>
      </w:pPr>
      <w:rPr>
        <w:rFonts w:ascii="Noto Sans Symbols" w:hAnsi="Noto Sans Symbols"/>
      </w:rPr>
    </w:lvl>
    <w:lvl w:ilvl="4" w:tentative="0">
      <w:start w:val="1"/>
      <w:numFmt w:val="bullet"/>
      <w:lvlText w:val="o"/>
      <w:lvlJc w:val="left"/>
      <w:pPr>
        <w:widowControl/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▪"/>
      <w:lvlJc w:val="left"/>
      <w:pPr>
        <w:widowControl/>
        <w:ind w:left="4320" w:hanging="360"/>
      </w:pPr>
      <w:rPr>
        <w:rFonts w:ascii="Noto Sans Symbols" w:hAnsi="Noto Sans Symbols"/>
      </w:rPr>
    </w:lvl>
    <w:lvl w:ilvl="6" w:tentative="0">
      <w:start w:val="1"/>
      <w:numFmt w:val="bullet"/>
      <w:lvlText w:val="●"/>
      <w:lvlJc w:val="left"/>
      <w:pPr>
        <w:widowControl/>
        <w:ind w:left="5040" w:hanging="360"/>
      </w:pPr>
      <w:rPr>
        <w:rFonts w:ascii="Noto Sans Symbols" w:hAnsi="Noto Sans Symbols"/>
      </w:rPr>
    </w:lvl>
    <w:lvl w:ilvl="7" w:tentative="0">
      <w:start w:val="1"/>
      <w:numFmt w:val="bullet"/>
      <w:lvlText w:val="o"/>
      <w:lvlJc w:val="left"/>
      <w:pPr>
        <w:widowControl/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▪"/>
      <w:lvlJc w:val="left"/>
      <w:pPr>
        <w:widowControl/>
        <w:ind w:left="6480" w:hanging="360"/>
      </w:pPr>
      <w:rPr>
        <w:rFonts w:ascii="Noto Sans Symbols" w:hAnsi="Noto Sans Symbols"/>
      </w:rPr>
    </w:lvl>
  </w:abstractNum>
  <w:abstractNum w:abstractNumId="6">
    <w:nsid w:val="0248C179"/>
    <w:multiLevelType w:val="multilevel"/>
    <w:tmpl w:val="0248C179"/>
    <w:lvl w:ilvl="0" w:tentative="0">
      <w:start w:val="1"/>
      <w:numFmt w:val="bullet"/>
      <w:lvlText w:val=""/>
      <w:lvlJc w:val="left"/>
      <w:pPr>
        <w:widowControl/>
        <w:ind w:left="1429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widowControl/>
        <w:ind w:left="2149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widowControl/>
        <w:ind w:left="2869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widowControl/>
        <w:ind w:left="3589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widowControl/>
        <w:ind w:left="4309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widowControl/>
        <w:ind w:left="5029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widowControl/>
        <w:ind w:left="5749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widowControl/>
        <w:ind w:left="6469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widowControl/>
        <w:ind w:left="7189" w:hanging="360"/>
      </w:pPr>
      <w:rPr>
        <w:rFonts w:ascii="Wingdings" w:hAnsi="Wingdings"/>
      </w:rPr>
    </w:lvl>
  </w:abstractNum>
  <w:abstractNum w:abstractNumId="7">
    <w:nsid w:val="03D62ECE"/>
    <w:multiLevelType w:val="multilevel"/>
    <w:tmpl w:val="03D62ECE"/>
    <w:lvl w:ilvl="0" w:tentative="0">
      <w:start w:val="1"/>
      <w:numFmt w:val="bullet"/>
      <w:lvlText w:val="●"/>
      <w:lvlJc w:val="left"/>
      <w:pPr>
        <w:widowControl/>
        <w:ind w:left="720" w:hanging="360"/>
      </w:pPr>
      <w:rPr>
        <w:rFonts w:ascii="Noto Sans Symbols" w:hAnsi="Noto Sans Symbols"/>
      </w:rPr>
    </w:lvl>
    <w:lvl w:ilvl="1" w:tentative="0">
      <w:start w:val="1"/>
      <w:numFmt w:val="bullet"/>
      <w:lvlText w:val="o"/>
      <w:lvlJc w:val="left"/>
      <w:pPr>
        <w:widowControl/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▪"/>
      <w:lvlJc w:val="left"/>
      <w:pPr>
        <w:widowControl/>
        <w:ind w:left="2160" w:hanging="360"/>
      </w:pPr>
      <w:rPr>
        <w:rFonts w:ascii="Noto Sans Symbols" w:hAnsi="Noto Sans Symbols"/>
      </w:rPr>
    </w:lvl>
    <w:lvl w:ilvl="3" w:tentative="0">
      <w:start w:val="1"/>
      <w:numFmt w:val="bullet"/>
      <w:lvlText w:val="●"/>
      <w:lvlJc w:val="left"/>
      <w:pPr>
        <w:widowControl/>
        <w:ind w:left="2880" w:hanging="360"/>
      </w:pPr>
      <w:rPr>
        <w:rFonts w:ascii="Noto Sans Symbols" w:hAnsi="Noto Sans Symbols"/>
      </w:rPr>
    </w:lvl>
    <w:lvl w:ilvl="4" w:tentative="0">
      <w:start w:val="1"/>
      <w:numFmt w:val="bullet"/>
      <w:lvlText w:val="o"/>
      <w:lvlJc w:val="left"/>
      <w:pPr>
        <w:widowControl/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▪"/>
      <w:lvlJc w:val="left"/>
      <w:pPr>
        <w:widowControl/>
        <w:ind w:left="4320" w:hanging="360"/>
      </w:pPr>
      <w:rPr>
        <w:rFonts w:ascii="Noto Sans Symbols" w:hAnsi="Noto Sans Symbols"/>
      </w:rPr>
    </w:lvl>
    <w:lvl w:ilvl="6" w:tentative="0">
      <w:start w:val="1"/>
      <w:numFmt w:val="bullet"/>
      <w:lvlText w:val="●"/>
      <w:lvlJc w:val="left"/>
      <w:pPr>
        <w:widowControl/>
        <w:ind w:left="5040" w:hanging="360"/>
      </w:pPr>
      <w:rPr>
        <w:rFonts w:ascii="Noto Sans Symbols" w:hAnsi="Noto Sans Symbols"/>
      </w:rPr>
    </w:lvl>
    <w:lvl w:ilvl="7" w:tentative="0">
      <w:start w:val="1"/>
      <w:numFmt w:val="bullet"/>
      <w:lvlText w:val="o"/>
      <w:lvlJc w:val="left"/>
      <w:pPr>
        <w:widowControl/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▪"/>
      <w:lvlJc w:val="left"/>
      <w:pPr>
        <w:widowControl/>
        <w:ind w:left="6480" w:hanging="360"/>
      </w:pPr>
      <w:rPr>
        <w:rFonts w:ascii="Noto Sans Symbols" w:hAnsi="Noto Sans Symbols"/>
      </w:rPr>
    </w:lvl>
  </w:abstractNum>
  <w:abstractNum w:abstractNumId="8">
    <w:nsid w:val="25B654F3"/>
    <w:multiLevelType w:val="multilevel"/>
    <w:tmpl w:val="25B654F3"/>
    <w:lvl w:ilvl="0" w:tentative="0">
      <w:start w:val="1"/>
      <w:numFmt w:val="bullet"/>
      <w:lvlText w:val="●"/>
      <w:lvlJc w:val="left"/>
      <w:pPr>
        <w:widowControl/>
        <w:ind w:left="709" w:hanging="359"/>
      </w:pPr>
      <w:rPr>
        <w:rFonts w:ascii="Noto Sans Symbols" w:hAnsi="Noto Sans Symbols"/>
      </w:rPr>
    </w:lvl>
    <w:lvl w:ilvl="1" w:tentative="0">
      <w:start w:val="1"/>
      <w:numFmt w:val="bullet"/>
      <w:lvlText w:val="o"/>
      <w:lvlJc w:val="left"/>
      <w:pPr>
        <w:widowControl/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▪"/>
      <w:lvlJc w:val="left"/>
      <w:pPr>
        <w:widowControl/>
        <w:ind w:left="2160" w:hanging="360"/>
      </w:pPr>
      <w:rPr>
        <w:rFonts w:ascii="Noto Sans Symbols" w:hAnsi="Noto Sans Symbols"/>
      </w:rPr>
    </w:lvl>
    <w:lvl w:ilvl="3" w:tentative="0">
      <w:start w:val="1"/>
      <w:numFmt w:val="bullet"/>
      <w:lvlText w:val="●"/>
      <w:lvlJc w:val="left"/>
      <w:pPr>
        <w:widowControl/>
        <w:ind w:left="2880" w:hanging="360"/>
      </w:pPr>
      <w:rPr>
        <w:rFonts w:ascii="Noto Sans Symbols" w:hAnsi="Noto Sans Symbols"/>
      </w:rPr>
    </w:lvl>
    <w:lvl w:ilvl="4" w:tentative="0">
      <w:start w:val="1"/>
      <w:numFmt w:val="bullet"/>
      <w:lvlText w:val="o"/>
      <w:lvlJc w:val="left"/>
      <w:pPr>
        <w:widowControl/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▪"/>
      <w:lvlJc w:val="left"/>
      <w:pPr>
        <w:widowControl/>
        <w:ind w:left="4320" w:hanging="360"/>
      </w:pPr>
      <w:rPr>
        <w:rFonts w:ascii="Noto Sans Symbols" w:hAnsi="Noto Sans Symbols"/>
      </w:rPr>
    </w:lvl>
    <w:lvl w:ilvl="6" w:tentative="0">
      <w:start w:val="1"/>
      <w:numFmt w:val="bullet"/>
      <w:lvlText w:val="●"/>
      <w:lvlJc w:val="left"/>
      <w:pPr>
        <w:widowControl/>
        <w:ind w:left="5040" w:hanging="360"/>
      </w:pPr>
      <w:rPr>
        <w:rFonts w:ascii="Noto Sans Symbols" w:hAnsi="Noto Sans Symbols"/>
      </w:rPr>
    </w:lvl>
    <w:lvl w:ilvl="7" w:tentative="0">
      <w:start w:val="1"/>
      <w:numFmt w:val="bullet"/>
      <w:lvlText w:val="o"/>
      <w:lvlJc w:val="left"/>
      <w:pPr>
        <w:widowControl/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▪"/>
      <w:lvlJc w:val="left"/>
      <w:pPr>
        <w:widowControl/>
        <w:ind w:left="6480" w:hanging="360"/>
      </w:pPr>
      <w:rPr>
        <w:rFonts w:ascii="Noto Sans Symbols" w:hAnsi="Noto Sans Symbols"/>
      </w:rPr>
    </w:lvl>
  </w:abstractNum>
  <w:abstractNum w:abstractNumId="9">
    <w:nsid w:val="2A8F537B"/>
    <w:multiLevelType w:val="multilevel"/>
    <w:tmpl w:val="2A8F537B"/>
    <w:lvl w:ilvl="0" w:tentative="0">
      <w:start w:val="1"/>
      <w:numFmt w:val="bullet"/>
      <w:lvlText w:val="●"/>
      <w:lvlJc w:val="left"/>
      <w:pPr>
        <w:widowControl/>
        <w:ind w:left="720" w:hanging="360"/>
      </w:pPr>
      <w:rPr>
        <w:rFonts w:ascii="Noto Sans Symbols" w:hAnsi="Noto Sans Symbols"/>
      </w:rPr>
    </w:lvl>
    <w:lvl w:ilvl="1" w:tentative="0">
      <w:start w:val="1"/>
      <w:numFmt w:val="bullet"/>
      <w:lvlText w:val="o"/>
      <w:lvlJc w:val="left"/>
      <w:pPr>
        <w:widowControl/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▪"/>
      <w:lvlJc w:val="left"/>
      <w:pPr>
        <w:widowControl/>
        <w:ind w:left="2160" w:hanging="360"/>
      </w:pPr>
      <w:rPr>
        <w:rFonts w:ascii="Noto Sans Symbols" w:hAnsi="Noto Sans Symbols"/>
      </w:rPr>
    </w:lvl>
    <w:lvl w:ilvl="3" w:tentative="0">
      <w:start w:val="1"/>
      <w:numFmt w:val="bullet"/>
      <w:lvlText w:val="●"/>
      <w:lvlJc w:val="left"/>
      <w:pPr>
        <w:widowControl/>
        <w:ind w:left="2880" w:hanging="360"/>
      </w:pPr>
      <w:rPr>
        <w:rFonts w:ascii="Noto Sans Symbols" w:hAnsi="Noto Sans Symbols"/>
      </w:rPr>
    </w:lvl>
    <w:lvl w:ilvl="4" w:tentative="0">
      <w:start w:val="1"/>
      <w:numFmt w:val="bullet"/>
      <w:lvlText w:val="o"/>
      <w:lvlJc w:val="left"/>
      <w:pPr>
        <w:widowControl/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▪"/>
      <w:lvlJc w:val="left"/>
      <w:pPr>
        <w:widowControl/>
        <w:ind w:left="4320" w:hanging="360"/>
      </w:pPr>
      <w:rPr>
        <w:rFonts w:ascii="Noto Sans Symbols" w:hAnsi="Noto Sans Symbols"/>
      </w:rPr>
    </w:lvl>
    <w:lvl w:ilvl="6" w:tentative="0">
      <w:start w:val="1"/>
      <w:numFmt w:val="bullet"/>
      <w:lvlText w:val="●"/>
      <w:lvlJc w:val="left"/>
      <w:pPr>
        <w:widowControl/>
        <w:ind w:left="5040" w:hanging="360"/>
      </w:pPr>
      <w:rPr>
        <w:rFonts w:ascii="Noto Sans Symbols" w:hAnsi="Noto Sans Symbols"/>
      </w:rPr>
    </w:lvl>
    <w:lvl w:ilvl="7" w:tentative="0">
      <w:start w:val="1"/>
      <w:numFmt w:val="bullet"/>
      <w:lvlText w:val="o"/>
      <w:lvlJc w:val="left"/>
      <w:pPr>
        <w:widowControl/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▪"/>
      <w:lvlJc w:val="left"/>
      <w:pPr>
        <w:widowControl/>
        <w:ind w:left="6480" w:hanging="360"/>
      </w:pPr>
      <w:rPr>
        <w:rFonts w:ascii="Noto Sans Symbols" w:hAnsi="Noto Sans Symbols"/>
      </w:rPr>
    </w:lvl>
  </w:abstractNum>
  <w:abstractNum w:abstractNumId="10">
    <w:nsid w:val="4D4DC07F"/>
    <w:multiLevelType w:val="multilevel"/>
    <w:tmpl w:val="4D4DC07F"/>
    <w:lvl w:ilvl="0" w:tentative="0">
      <w:start w:val="1"/>
      <w:numFmt w:val="bullet"/>
      <w:lvlText w:val="●"/>
      <w:lvlJc w:val="left"/>
      <w:pPr>
        <w:widowControl/>
        <w:ind w:left="720" w:hanging="360"/>
      </w:pPr>
      <w:rPr>
        <w:rFonts w:ascii="Noto Sans Symbols" w:hAnsi="Noto Sans Symbols"/>
      </w:rPr>
    </w:lvl>
    <w:lvl w:ilvl="1" w:tentative="0">
      <w:start w:val="1"/>
      <w:numFmt w:val="bullet"/>
      <w:lvlText w:val="o"/>
      <w:lvlJc w:val="left"/>
      <w:pPr>
        <w:widowControl/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▪"/>
      <w:lvlJc w:val="left"/>
      <w:pPr>
        <w:widowControl/>
        <w:ind w:left="2160" w:hanging="360"/>
      </w:pPr>
      <w:rPr>
        <w:rFonts w:ascii="Noto Sans Symbols" w:hAnsi="Noto Sans Symbols"/>
      </w:rPr>
    </w:lvl>
    <w:lvl w:ilvl="3" w:tentative="0">
      <w:start w:val="1"/>
      <w:numFmt w:val="bullet"/>
      <w:lvlText w:val="●"/>
      <w:lvlJc w:val="left"/>
      <w:pPr>
        <w:widowControl/>
        <w:ind w:left="2880" w:hanging="360"/>
      </w:pPr>
      <w:rPr>
        <w:rFonts w:ascii="Noto Sans Symbols" w:hAnsi="Noto Sans Symbols"/>
      </w:rPr>
    </w:lvl>
    <w:lvl w:ilvl="4" w:tentative="0">
      <w:start w:val="1"/>
      <w:numFmt w:val="bullet"/>
      <w:lvlText w:val="o"/>
      <w:lvlJc w:val="left"/>
      <w:pPr>
        <w:widowControl/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▪"/>
      <w:lvlJc w:val="left"/>
      <w:pPr>
        <w:widowControl/>
        <w:ind w:left="4320" w:hanging="360"/>
      </w:pPr>
      <w:rPr>
        <w:rFonts w:ascii="Noto Sans Symbols" w:hAnsi="Noto Sans Symbols"/>
      </w:rPr>
    </w:lvl>
    <w:lvl w:ilvl="6" w:tentative="0">
      <w:start w:val="1"/>
      <w:numFmt w:val="bullet"/>
      <w:lvlText w:val="●"/>
      <w:lvlJc w:val="left"/>
      <w:pPr>
        <w:widowControl/>
        <w:ind w:left="5040" w:hanging="360"/>
      </w:pPr>
      <w:rPr>
        <w:rFonts w:ascii="Noto Sans Symbols" w:hAnsi="Noto Sans Symbols"/>
      </w:rPr>
    </w:lvl>
    <w:lvl w:ilvl="7" w:tentative="0">
      <w:start w:val="1"/>
      <w:numFmt w:val="bullet"/>
      <w:lvlText w:val="o"/>
      <w:lvlJc w:val="left"/>
      <w:pPr>
        <w:widowControl/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▪"/>
      <w:lvlJc w:val="left"/>
      <w:pPr>
        <w:widowControl/>
        <w:ind w:left="6480" w:hanging="360"/>
      </w:pPr>
      <w:rPr>
        <w:rFonts w:ascii="Noto Sans Symbols" w:hAnsi="Noto Sans Symbols"/>
      </w:rPr>
    </w:lvl>
  </w:abstractNum>
  <w:abstractNum w:abstractNumId="11">
    <w:nsid w:val="59ADCABA"/>
    <w:multiLevelType w:val="multilevel"/>
    <w:tmpl w:val="59ADCABA"/>
    <w:lvl w:ilvl="0" w:tentative="0">
      <w:start w:val="1"/>
      <w:numFmt w:val="bullet"/>
      <w:lvlText w:val="●"/>
      <w:lvlJc w:val="left"/>
      <w:pPr>
        <w:widowControl/>
        <w:ind w:left="720" w:hanging="360"/>
      </w:pPr>
      <w:rPr>
        <w:rFonts w:ascii="Noto Sans Symbols" w:hAnsi="Noto Sans Symbols"/>
      </w:rPr>
    </w:lvl>
    <w:lvl w:ilvl="1" w:tentative="0">
      <w:start w:val="1"/>
      <w:numFmt w:val="bullet"/>
      <w:lvlText w:val="o"/>
      <w:lvlJc w:val="left"/>
      <w:pPr>
        <w:widowControl/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▪"/>
      <w:lvlJc w:val="left"/>
      <w:pPr>
        <w:widowControl/>
        <w:ind w:left="2160" w:hanging="360"/>
      </w:pPr>
      <w:rPr>
        <w:rFonts w:ascii="Noto Sans Symbols" w:hAnsi="Noto Sans Symbols"/>
      </w:rPr>
    </w:lvl>
    <w:lvl w:ilvl="3" w:tentative="0">
      <w:start w:val="1"/>
      <w:numFmt w:val="bullet"/>
      <w:lvlText w:val="●"/>
      <w:lvlJc w:val="left"/>
      <w:pPr>
        <w:widowControl/>
        <w:ind w:left="2880" w:hanging="360"/>
      </w:pPr>
      <w:rPr>
        <w:rFonts w:ascii="Noto Sans Symbols" w:hAnsi="Noto Sans Symbols"/>
      </w:rPr>
    </w:lvl>
    <w:lvl w:ilvl="4" w:tentative="0">
      <w:start w:val="1"/>
      <w:numFmt w:val="bullet"/>
      <w:lvlText w:val="o"/>
      <w:lvlJc w:val="left"/>
      <w:pPr>
        <w:widowControl/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▪"/>
      <w:lvlJc w:val="left"/>
      <w:pPr>
        <w:widowControl/>
        <w:ind w:left="4320" w:hanging="360"/>
      </w:pPr>
      <w:rPr>
        <w:rFonts w:ascii="Noto Sans Symbols" w:hAnsi="Noto Sans Symbols"/>
      </w:rPr>
    </w:lvl>
    <w:lvl w:ilvl="6" w:tentative="0">
      <w:start w:val="1"/>
      <w:numFmt w:val="bullet"/>
      <w:lvlText w:val="●"/>
      <w:lvlJc w:val="left"/>
      <w:pPr>
        <w:widowControl/>
        <w:ind w:left="5040" w:hanging="360"/>
      </w:pPr>
      <w:rPr>
        <w:rFonts w:ascii="Noto Sans Symbols" w:hAnsi="Noto Sans Symbols"/>
      </w:rPr>
    </w:lvl>
    <w:lvl w:ilvl="7" w:tentative="0">
      <w:start w:val="1"/>
      <w:numFmt w:val="bullet"/>
      <w:lvlText w:val="o"/>
      <w:lvlJc w:val="left"/>
      <w:pPr>
        <w:widowControl/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▪"/>
      <w:lvlJc w:val="left"/>
      <w:pPr>
        <w:widowControl/>
        <w:ind w:left="6480" w:hanging="360"/>
      </w:pPr>
      <w:rPr>
        <w:rFonts w:ascii="Noto Sans Symbols" w:hAnsi="Noto Sans Symbols"/>
      </w:rPr>
    </w:lvl>
  </w:abstractNum>
  <w:abstractNum w:abstractNumId="12">
    <w:nsid w:val="5A241D34"/>
    <w:multiLevelType w:val="multilevel"/>
    <w:tmpl w:val="5A241D34"/>
    <w:lvl w:ilvl="0" w:tentative="0">
      <w:start w:val="1"/>
      <w:numFmt w:val="bullet"/>
      <w:lvlText w:val="●"/>
      <w:lvlJc w:val="left"/>
      <w:pPr>
        <w:widowControl/>
        <w:ind w:left="720" w:hanging="360"/>
      </w:pPr>
      <w:rPr>
        <w:rFonts w:ascii="Noto Sans Symbols" w:hAnsi="Noto Sans Symbols"/>
      </w:rPr>
    </w:lvl>
    <w:lvl w:ilvl="1" w:tentative="0">
      <w:start w:val="1"/>
      <w:numFmt w:val="bullet"/>
      <w:lvlText w:val="o"/>
      <w:lvlJc w:val="left"/>
      <w:pPr>
        <w:widowControl/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▪"/>
      <w:lvlJc w:val="left"/>
      <w:pPr>
        <w:widowControl/>
        <w:ind w:left="2160" w:hanging="360"/>
      </w:pPr>
      <w:rPr>
        <w:rFonts w:ascii="Noto Sans Symbols" w:hAnsi="Noto Sans Symbols"/>
      </w:rPr>
    </w:lvl>
    <w:lvl w:ilvl="3" w:tentative="0">
      <w:start w:val="1"/>
      <w:numFmt w:val="bullet"/>
      <w:lvlText w:val="●"/>
      <w:lvlJc w:val="left"/>
      <w:pPr>
        <w:widowControl/>
        <w:ind w:left="2880" w:hanging="360"/>
      </w:pPr>
      <w:rPr>
        <w:rFonts w:ascii="Noto Sans Symbols" w:hAnsi="Noto Sans Symbols"/>
      </w:rPr>
    </w:lvl>
    <w:lvl w:ilvl="4" w:tentative="0">
      <w:start w:val="1"/>
      <w:numFmt w:val="bullet"/>
      <w:lvlText w:val="o"/>
      <w:lvlJc w:val="left"/>
      <w:pPr>
        <w:widowControl/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▪"/>
      <w:lvlJc w:val="left"/>
      <w:pPr>
        <w:widowControl/>
        <w:ind w:left="4320" w:hanging="360"/>
      </w:pPr>
      <w:rPr>
        <w:rFonts w:ascii="Noto Sans Symbols" w:hAnsi="Noto Sans Symbols"/>
      </w:rPr>
    </w:lvl>
    <w:lvl w:ilvl="6" w:tentative="0">
      <w:start w:val="1"/>
      <w:numFmt w:val="bullet"/>
      <w:lvlText w:val="●"/>
      <w:lvlJc w:val="left"/>
      <w:pPr>
        <w:widowControl/>
        <w:ind w:left="5040" w:hanging="360"/>
      </w:pPr>
      <w:rPr>
        <w:rFonts w:ascii="Noto Sans Symbols" w:hAnsi="Noto Sans Symbols"/>
      </w:rPr>
    </w:lvl>
    <w:lvl w:ilvl="7" w:tentative="0">
      <w:start w:val="1"/>
      <w:numFmt w:val="bullet"/>
      <w:lvlText w:val="o"/>
      <w:lvlJc w:val="left"/>
      <w:pPr>
        <w:widowControl/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▪"/>
      <w:lvlJc w:val="left"/>
      <w:pPr>
        <w:widowControl/>
        <w:ind w:left="6480" w:hanging="360"/>
      </w:pPr>
      <w:rPr>
        <w:rFonts w:ascii="Noto Sans Symbols" w:hAnsi="Noto Sans Symbols"/>
      </w:rPr>
    </w:lvl>
  </w:abstractNum>
  <w:abstractNum w:abstractNumId="13">
    <w:nsid w:val="72183CF9"/>
    <w:multiLevelType w:val="multilevel"/>
    <w:tmpl w:val="72183CF9"/>
    <w:lvl w:ilvl="0" w:tentative="0">
      <w:start w:val="1"/>
      <w:numFmt w:val="decimal"/>
      <w:lvlText w:val="%1."/>
      <w:lvlJc w:val="right"/>
      <w:pPr>
        <w:widowControl/>
        <w:ind w:left="720" w:hanging="360"/>
      </w:pPr>
      <w:rPr>
        <w:b/>
      </w:rPr>
    </w:lvl>
    <w:lvl w:ilvl="1" w:tentative="0">
      <w:start w:val="1"/>
      <w:numFmt w:val="decimal"/>
      <w:lvlText w:val="%1.%2."/>
      <w:lvlJc w:val="right"/>
      <w:pPr>
        <w:widowControl/>
        <w:ind w:left="1440" w:hanging="360"/>
      </w:pPr>
      <w:rPr>
        <w:sz w:val="28"/>
      </w:rPr>
    </w:lvl>
    <w:lvl w:ilvl="2" w:tentative="0">
      <w:start w:val="1"/>
      <w:numFmt w:val="decimal"/>
      <w:lvlText w:val="%1.%2.%3."/>
      <w:lvlJc w:val="right"/>
      <w:pPr>
        <w:widowControl/>
        <w:ind w:left="2160" w:hanging="180"/>
      </w:pPr>
    </w:lvl>
    <w:lvl w:ilvl="3" w:tentative="0">
      <w:start w:val="1"/>
      <w:numFmt w:val="decimal"/>
      <w:lvlText w:val="%1.%2.%3.%4."/>
      <w:lvlJc w:val="right"/>
      <w:pPr>
        <w:widowControl/>
        <w:ind w:left="2880" w:hanging="360"/>
      </w:pPr>
    </w:lvl>
    <w:lvl w:ilvl="4" w:tentative="0">
      <w:start w:val="1"/>
      <w:numFmt w:val="decimal"/>
      <w:lvlText w:val="%1.%2.%3.%4.%5."/>
      <w:lvlJc w:val="right"/>
      <w:pPr>
        <w:widowControl/>
        <w:ind w:left="3600" w:hanging="360"/>
      </w:pPr>
    </w:lvl>
    <w:lvl w:ilvl="5" w:tentative="0">
      <w:start w:val="1"/>
      <w:numFmt w:val="decimal"/>
      <w:lvlText w:val="%1.%2.%3.%4.%5.%6."/>
      <w:lvlJc w:val="right"/>
      <w:pPr>
        <w:widowControl/>
        <w:ind w:left="4320" w:hanging="180"/>
      </w:pPr>
    </w:lvl>
    <w:lvl w:ilvl="6" w:tentative="0">
      <w:start w:val="1"/>
      <w:numFmt w:val="decimal"/>
      <w:lvlText w:val="%1.%2.%3.%4.%5.%6.%7."/>
      <w:lvlJc w:val="right"/>
      <w:pPr>
        <w:widowControl/>
        <w:ind w:left="5040" w:hanging="360"/>
      </w:pPr>
    </w:lvl>
    <w:lvl w:ilvl="7" w:tentative="0">
      <w:start w:val="1"/>
      <w:numFmt w:val="decimal"/>
      <w:lvlText w:val="%1.%2.%3.%4.%5.%6.%7.%8."/>
      <w:lvlJc w:val="right"/>
      <w:pPr>
        <w:widowControl/>
        <w:ind w:left="5760" w:hanging="360"/>
      </w:pPr>
    </w:lvl>
    <w:lvl w:ilvl="8" w:tentative="0">
      <w:start w:val="1"/>
      <w:numFmt w:val="decimal"/>
      <w:lvlText w:val="%1.%2.%3.%4.%5.%6.%7.%8.%9."/>
      <w:lvlJc w:val="right"/>
      <w:pPr>
        <w:widowControl/>
        <w:ind w:left="6480" w:hanging="180"/>
      </w:pPr>
    </w:lvl>
  </w:abstractNum>
  <w:num w:numId="1">
    <w:abstractNumId w:val="2"/>
  </w:num>
  <w:num w:numId="2">
    <w:abstractNumId w:val="11"/>
  </w:num>
  <w:num w:numId="3">
    <w:abstractNumId w:val="1"/>
  </w:num>
  <w:num w:numId="4">
    <w:abstractNumId w:val="5"/>
  </w:num>
  <w:num w:numId="5">
    <w:abstractNumId w:val="4"/>
  </w:num>
  <w:num w:numId="6">
    <w:abstractNumId w:val="7"/>
  </w:num>
  <w:num w:numId="7">
    <w:abstractNumId w:val="8"/>
  </w:num>
  <w:num w:numId="8">
    <w:abstractNumId w:val="13"/>
  </w:num>
  <w:num w:numId="9">
    <w:abstractNumId w:val="6"/>
  </w:num>
  <w:num w:numId="10">
    <w:abstractNumId w:val="0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720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</w:compat>
  <w:rsids>
    <w:rsidRoot w:val="00000000"/>
    <w:rsid w:val="01980129"/>
    <w:rsid w:val="0431586E"/>
    <w:rsid w:val="08793F74"/>
    <w:rsid w:val="0AFD4F98"/>
    <w:rsid w:val="0B272559"/>
    <w:rsid w:val="0E003006"/>
    <w:rsid w:val="0E7D3C55"/>
    <w:rsid w:val="0EE77A81"/>
    <w:rsid w:val="0F90399C"/>
    <w:rsid w:val="11BC1B28"/>
    <w:rsid w:val="120F5D2F"/>
    <w:rsid w:val="12FF03F3"/>
    <w:rsid w:val="14B6315A"/>
    <w:rsid w:val="1716356E"/>
    <w:rsid w:val="17EE3251"/>
    <w:rsid w:val="19585EE9"/>
    <w:rsid w:val="198A0A74"/>
    <w:rsid w:val="1A2B216D"/>
    <w:rsid w:val="1B1E7474"/>
    <w:rsid w:val="1BE91782"/>
    <w:rsid w:val="1D3E4388"/>
    <w:rsid w:val="22253891"/>
    <w:rsid w:val="265477D5"/>
    <w:rsid w:val="306814F8"/>
    <w:rsid w:val="30AE0DC9"/>
    <w:rsid w:val="32D02BEB"/>
    <w:rsid w:val="35AB0D9A"/>
    <w:rsid w:val="38A13943"/>
    <w:rsid w:val="3905309B"/>
    <w:rsid w:val="39224BC9"/>
    <w:rsid w:val="39D2422C"/>
    <w:rsid w:val="3A7A2666"/>
    <w:rsid w:val="40007A90"/>
    <w:rsid w:val="415B35D6"/>
    <w:rsid w:val="44B609C8"/>
    <w:rsid w:val="494055B9"/>
    <w:rsid w:val="499814CB"/>
    <w:rsid w:val="4B04712E"/>
    <w:rsid w:val="4BC27856"/>
    <w:rsid w:val="4C950EB3"/>
    <w:rsid w:val="530214BD"/>
    <w:rsid w:val="56C61BC6"/>
    <w:rsid w:val="58E41B62"/>
    <w:rsid w:val="5B214990"/>
    <w:rsid w:val="5C74433D"/>
    <w:rsid w:val="5FDD54D1"/>
    <w:rsid w:val="627D26A4"/>
    <w:rsid w:val="634A2BDD"/>
    <w:rsid w:val="664C6B61"/>
    <w:rsid w:val="675D7CA3"/>
    <w:rsid w:val="6A085F31"/>
    <w:rsid w:val="6BC00CB8"/>
    <w:rsid w:val="6C1808E6"/>
    <w:rsid w:val="6CAB36D8"/>
    <w:rsid w:val="6E8E7654"/>
    <w:rsid w:val="72D14991"/>
    <w:rsid w:val="730D7B4F"/>
    <w:rsid w:val="753D3667"/>
    <w:rsid w:val="76CC75F6"/>
    <w:rsid w:val="77D01422"/>
    <w:rsid w:val="796075AF"/>
    <w:rsid w:val="79DB6EF8"/>
    <w:rsid w:val="79DD5C7F"/>
    <w:rsid w:val="7B073F40"/>
    <w:rsid w:val="7B7C662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9" w:semiHidden="0" w:name="heading 7"/>
    <w:lsdException w:qFormat="1" w:unhideWhenUsed="0" w:uiPriority="9" w:semiHidden="0" w:name="heading 8"/>
    <w:lsdException w:qFormat="1" w:unhideWhenUsed="0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nhideWhenUsed="0" w:uiPriority="0" w:semiHidden="0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uiPriority="99" w:name="line number"/>
    <w:lsdException w:uiPriority="99" w:name="page number"/>
    <w:lsdException w:qFormat="1" w:unhideWhenUsed="0" w:uiPriority="0" w:semiHidden="0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nhideWhenUsed="0"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uiPriority="99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nhideWhenUsed="0" w:uiPriority="0" w:semiHidden="0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0" w:semiHidden="0" w:name="No Spacing"/>
    <w:lsdException w:qFormat="1" w:unhideWhenUsed="0" w:uiPriority="0" w:semiHidden="0" w:name="List Paragraph"/>
    <w:lsdException w:qFormat="1" w:unhideWhenUsed="0" w:uiPriority="0" w:semiHidden="0" w:name="Quote"/>
    <w:lsdException w:qFormat="1" w:unhideWhenUsed="0" w:uiPriority="0" w:semiHidden="0" w:name="Intense Quote"/>
  </w:latentStyles>
  <w:style w:type="paragraph" w:default="1" w:styleId="1">
    <w:name w:val="Normal"/>
    <w:qFormat/>
    <w:uiPriority w:val="0"/>
    <w:pPr>
      <w:widowControl/>
      <w:spacing w:before="0" w:after="160" w:line="259" w:lineRule="auto"/>
      <w:ind w:left="0" w:right="0" w:firstLine="0"/>
      <w:jc w:val="left"/>
    </w:pPr>
    <w:rPr>
      <w:rFonts w:asciiTheme="minorAscii" w:hAnsiTheme="minorHAnsi" w:eastAsiaTheme="minorEastAsia" w:cstheme="minorBidi"/>
      <w:color w:val="000000"/>
      <w:spacing w:val="0"/>
      <w:sz w:val="22"/>
    </w:rPr>
  </w:style>
  <w:style w:type="paragraph" w:styleId="2">
    <w:name w:val="heading 1"/>
    <w:basedOn w:val="1"/>
    <w:next w:val="1"/>
    <w:qFormat/>
    <w:uiPriority w:val="9"/>
    <w:pPr>
      <w:keepNext/>
      <w:keepLines/>
      <w:widowControl/>
      <w:spacing w:before="480" w:after="200"/>
      <w:outlineLvl w:val="0"/>
    </w:pPr>
    <w:rPr>
      <w:rFonts w:ascii="Arial" w:hAnsi="Arial"/>
      <w:sz w:val="40"/>
    </w:rPr>
  </w:style>
  <w:style w:type="paragraph" w:styleId="3">
    <w:name w:val="heading 2"/>
    <w:basedOn w:val="1"/>
    <w:next w:val="1"/>
    <w:qFormat/>
    <w:uiPriority w:val="9"/>
    <w:pPr>
      <w:keepNext/>
      <w:keepLines/>
      <w:widowControl/>
      <w:spacing w:before="40" w:after="0"/>
      <w:outlineLvl w:val="1"/>
    </w:pPr>
    <w:rPr>
      <w:rFonts w:asciiTheme="majorAscii" w:hAnsiTheme="majorHAnsi"/>
      <w:color w:val="2F5597" w:themeColor="accent1" w:themeShade="BF"/>
      <w:sz w:val="26"/>
    </w:rPr>
  </w:style>
  <w:style w:type="paragraph" w:styleId="4">
    <w:name w:val="heading 3"/>
    <w:basedOn w:val="1"/>
    <w:next w:val="1"/>
    <w:qFormat/>
    <w:uiPriority w:val="9"/>
    <w:pPr>
      <w:keepNext/>
      <w:keepLines/>
      <w:widowControl/>
      <w:spacing w:before="320" w:after="200"/>
      <w:outlineLvl w:val="2"/>
    </w:pPr>
    <w:rPr>
      <w:rFonts w:ascii="Arial" w:hAnsi="Arial"/>
      <w:sz w:val="30"/>
    </w:rPr>
  </w:style>
  <w:style w:type="paragraph" w:styleId="5">
    <w:name w:val="heading 4"/>
    <w:basedOn w:val="1"/>
    <w:next w:val="1"/>
    <w:qFormat/>
    <w:uiPriority w:val="9"/>
    <w:pPr>
      <w:keepNext/>
      <w:keepLines/>
      <w:widowControl/>
      <w:spacing w:before="320" w:after="200"/>
      <w:outlineLvl w:val="3"/>
    </w:pPr>
    <w:rPr>
      <w:rFonts w:ascii="Arial" w:hAnsi="Arial"/>
      <w:b/>
      <w:sz w:val="26"/>
    </w:rPr>
  </w:style>
  <w:style w:type="paragraph" w:styleId="6">
    <w:name w:val="heading 5"/>
    <w:basedOn w:val="1"/>
    <w:next w:val="1"/>
    <w:qFormat/>
    <w:uiPriority w:val="9"/>
    <w:pPr>
      <w:keepNext/>
      <w:keepLines/>
      <w:widowControl/>
      <w:spacing w:before="320" w:after="200"/>
      <w:outlineLvl w:val="4"/>
    </w:pPr>
    <w:rPr>
      <w:rFonts w:ascii="Arial" w:hAnsi="Arial"/>
      <w:b/>
      <w:sz w:val="24"/>
    </w:rPr>
  </w:style>
  <w:style w:type="paragraph" w:styleId="7">
    <w:name w:val="heading 6"/>
    <w:basedOn w:val="1"/>
    <w:next w:val="1"/>
    <w:qFormat/>
    <w:uiPriority w:val="9"/>
    <w:pPr>
      <w:keepNext/>
      <w:keepLines/>
      <w:widowControl/>
      <w:spacing w:before="320" w:after="200"/>
      <w:outlineLvl w:val="5"/>
    </w:pPr>
    <w:rPr>
      <w:rFonts w:ascii="Arial" w:hAnsi="Arial"/>
      <w:b/>
    </w:rPr>
  </w:style>
  <w:style w:type="paragraph" w:styleId="8">
    <w:name w:val="heading 7"/>
    <w:basedOn w:val="1"/>
    <w:next w:val="1"/>
    <w:qFormat/>
    <w:uiPriority w:val="9"/>
    <w:pPr>
      <w:keepNext/>
      <w:keepLines/>
      <w:widowControl/>
      <w:spacing w:before="320" w:after="200"/>
      <w:outlineLvl w:val="6"/>
    </w:pPr>
    <w:rPr>
      <w:rFonts w:ascii="Arial" w:hAnsi="Arial"/>
      <w:b/>
      <w:i/>
    </w:rPr>
  </w:style>
  <w:style w:type="paragraph" w:styleId="9">
    <w:name w:val="heading 8"/>
    <w:basedOn w:val="1"/>
    <w:next w:val="1"/>
    <w:qFormat/>
    <w:uiPriority w:val="9"/>
    <w:pPr>
      <w:keepNext/>
      <w:keepLines/>
      <w:widowControl/>
      <w:spacing w:before="320" w:after="200"/>
      <w:outlineLvl w:val="7"/>
    </w:pPr>
    <w:rPr>
      <w:rFonts w:ascii="Arial" w:hAnsi="Arial"/>
      <w:i/>
    </w:rPr>
  </w:style>
  <w:style w:type="paragraph" w:styleId="10">
    <w:name w:val="heading 9"/>
    <w:basedOn w:val="1"/>
    <w:next w:val="1"/>
    <w:qFormat/>
    <w:uiPriority w:val="9"/>
    <w:pPr>
      <w:keepNext/>
      <w:keepLines/>
      <w:widowControl/>
      <w:spacing w:before="320" w:after="200"/>
      <w:outlineLvl w:val="8"/>
    </w:pPr>
    <w:rPr>
      <w:rFonts w:ascii="Arial" w:hAnsi="Arial"/>
      <w:i/>
      <w:sz w:val="21"/>
    </w:rPr>
  </w:style>
  <w:style w:type="character" w:default="1" w:styleId="11">
    <w:name w:val="Default Paragraph Font"/>
    <w:qFormat/>
    <w:uiPriority w:val="0"/>
  </w:style>
  <w:style w:type="table" w:default="1" w:styleId="12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footnote reference"/>
    <w:qFormat/>
    <w:uiPriority w:val="0"/>
    <w:rPr>
      <w:vertAlign w:val="superscript"/>
    </w:rPr>
  </w:style>
  <w:style w:type="character" w:styleId="14">
    <w:name w:val="annotation reference"/>
    <w:qFormat/>
    <w:uiPriority w:val="0"/>
    <w:rPr>
      <w:sz w:val="16"/>
    </w:rPr>
  </w:style>
  <w:style w:type="character" w:styleId="15">
    <w:name w:val="endnote reference"/>
    <w:qFormat/>
    <w:uiPriority w:val="0"/>
    <w:rPr>
      <w:vertAlign w:val="superscript"/>
    </w:rPr>
  </w:style>
  <w:style w:type="character" w:styleId="16">
    <w:name w:val="Hyperlink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7">
    <w:name w:val="Strong"/>
    <w:qFormat/>
    <w:uiPriority w:val="0"/>
    <w:rPr>
      <w:b/>
    </w:rPr>
  </w:style>
  <w:style w:type="paragraph" w:styleId="18">
    <w:name w:val="caption"/>
    <w:basedOn w:val="1"/>
    <w:next w:val="1"/>
    <w:qFormat/>
    <w:uiPriority w:val="0"/>
    <w:pPr>
      <w:widowControl/>
      <w:spacing w:line="276" w:lineRule="auto"/>
    </w:pPr>
    <w:rPr>
      <w:b/>
      <w:color w:val="4472C4" w:themeColor="accent1"/>
      <w:sz w:val="18"/>
      <w14:textFill>
        <w14:solidFill>
          <w14:schemeClr w14:val="accent1"/>
        </w14:solidFill>
      </w14:textFill>
    </w:rPr>
  </w:style>
  <w:style w:type="paragraph" w:styleId="19">
    <w:name w:val="annotation text"/>
    <w:basedOn w:val="1"/>
    <w:qFormat/>
    <w:uiPriority w:val="0"/>
    <w:pPr>
      <w:widowControl/>
      <w:spacing w:line="240" w:lineRule="auto"/>
    </w:pPr>
    <w:rPr>
      <w:sz w:val="20"/>
    </w:rPr>
  </w:style>
  <w:style w:type="paragraph" w:styleId="20">
    <w:name w:val="annotation subject"/>
    <w:basedOn w:val="19"/>
    <w:next w:val="19"/>
    <w:qFormat/>
    <w:uiPriority w:val="0"/>
    <w:rPr>
      <w:b/>
    </w:rPr>
  </w:style>
  <w:style w:type="paragraph" w:styleId="21">
    <w:name w:val="toc 8"/>
    <w:basedOn w:val="1"/>
    <w:next w:val="1"/>
    <w:qFormat/>
    <w:uiPriority w:val="39"/>
    <w:pPr>
      <w:widowControl/>
      <w:spacing w:after="57"/>
      <w:ind w:left="1984"/>
    </w:pPr>
  </w:style>
  <w:style w:type="paragraph" w:styleId="22">
    <w:name w:val="header"/>
    <w:basedOn w:val="1"/>
    <w:qFormat/>
    <w:uiPriority w:val="0"/>
    <w:pPr>
      <w:widowControl/>
      <w:tabs>
        <w:tab w:val="center" w:pos="7143"/>
        <w:tab w:val="right" w:pos="14287"/>
      </w:tabs>
      <w:spacing w:after="0" w:line="240" w:lineRule="auto"/>
    </w:pPr>
  </w:style>
  <w:style w:type="paragraph" w:styleId="23">
    <w:name w:val="toc 9"/>
    <w:basedOn w:val="1"/>
    <w:next w:val="1"/>
    <w:qFormat/>
    <w:uiPriority w:val="39"/>
    <w:pPr>
      <w:widowControl/>
      <w:spacing w:after="57"/>
      <w:ind w:left="2268"/>
    </w:pPr>
  </w:style>
  <w:style w:type="paragraph" w:styleId="24">
    <w:name w:val="toc 7"/>
    <w:basedOn w:val="1"/>
    <w:next w:val="1"/>
    <w:qFormat/>
    <w:uiPriority w:val="39"/>
    <w:pPr>
      <w:widowControl/>
      <w:spacing w:after="57"/>
      <w:ind w:left="1701"/>
    </w:pPr>
  </w:style>
  <w:style w:type="paragraph" w:styleId="25">
    <w:name w:val="toc 1"/>
    <w:basedOn w:val="1"/>
    <w:next w:val="1"/>
    <w:qFormat/>
    <w:uiPriority w:val="39"/>
    <w:pPr>
      <w:widowControl/>
      <w:tabs>
        <w:tab w:val="left" w:pos="440"/>
        <w:tab w:val="right" w:leader="dot" w:pos="9628"/>
      </w:tabs>
      <w:spacing w:after="100"/>
    </w:pPr>
    <w:rPr>
      <w:rFonts w:ascii="Times New Roman" w:hAnsi="Times New Roman"/>
      <w:sz w:val="28"/>
    </w:rPr>
  </w:style>
  <w:style w:type="paragraph" w:styleId="26">
    <w:name w:val="toc 6"/>
    <w:basedOn w:val="1"/>
    <w:next w:val="1"/>
    <w:qFormat/>
    <w:uiPriority w:val="39"/>
    <w:pPr>
      <w:widowControl/>
      <w:spacing w:after="57"/>
      <w:ind w:left="1417"/>
    </w:pPr>
  </w:style>
  <w:style w:type="paragraph" w:styleId="27">
    <w:name w:val="table of figures"/>
    <w:basedOn w:val="1"/>
    <w:next w:val="1"/>
    <w:qFormat/>
    <w:uiPriority w:val="0"/>
    <w:pPr>
      <w:widowControl/>
      <w:spacing w:after="0"/>
    </w:pPr>
  </w:style>
  <w:style w:type="paragraph" w:styleId="28">
    <w:name w:val="toc 3"/>
    <w:basedOn w:val="1"/>
    <w:next w:val="1"/>
    <w:qFormat/>
    <w:uiPriority w:val="39"/>
    <w:pPr>
      <w:widowControl/>
      <w:spacing w:after="57"/>
      <w:ind w:left="567"/>
    </w:pPr>
  </w:style>
  <w:style w:type="paragraph" w:styleId="29">
    <w:name w:val="toc 2"/>
    <w:basedOn w:val="1"/>
    <w:next w:val="1"/>
    <w:qFormat/>
    <w:uiPriority w:val="39"/>
    <w:pPr>
      <w:widowControl/>
      <w:spacing w:after="100"/>
      <w:ind w:left="220"/>
    </w:pPr>
  </w:style>
  <w:style w:type="paragraph" w:styleId="30">
    <w:name w:val="toc 4"/>
    <w:basedOn w:val="1"/>
    <w:next w:val="1"/>
    <w:qFormat/>
    <w:uiPriority w:val="39"/>
    <w:pPr>
      <w:widowControl/>
      <w:spacing w:after="57"/>
      <w:ind w:left="850"/>
    </w:pPr>
  </w:style>
  <w:style w:type="paragraph" w:styleId="31">
    <w:name w:val="toc 5"/>
    <w:basedOn w:val="1"/>
    <w:next w:val="1"/>
    <w:qFormat/>
    <w:uiPriority w:val="39"/>
    <w:pPr>
      <w:widowControl/>
      <w:spacing w:after="57"/>
      <w:ind w:left="1134"/>
    </w:pPr>
  </w:style>
  <w:style w:type="paragraph" w:styleId="32">
    <w:name w:val="Title"/>
    <w:basedOn w:val="1"/>
    <w:next w:val="1"/>
    <w:qFormat/>
    <w:uiPriority w:val="10"/>
    <w:pPr>
      <w:widowControl/>
      <w:spacing w:before="300" w:after="200"/>
      <w:contextualSpacing/>
    </w:pPr>
    <w:rPr>
      <w:sz w:val="48"/>
    </w:rPr>
  </w:style>
  <w:style w:type="paragraph" w:styleId="33">
    <w:name w:val="footer"/>
    <w:basedOn w:val="1"/>
    <w:qFormat/>
    <w:uiPriority w:val="0"/>
    <w:pPr>
      <w:widowControl/>
      <w:tabs>
        <w:tab w:val="center" w:pos="7143"/>
        <w:tab w:val="right" w:pos="14287"/>
      </w:tabs>
      <w:spacing w:after="0" w:line="240" w:lineRule="auto"/>
    </w:pPr>
  </w:style>
  <w:style w:type="paragraph" w:styleId="34">
    <w:name w:val="Normal (Web)"/>
    <w:basedOn w:val="1"/>
    <w:qFormat/>
    <w:uiPriority w:val="0"/>
    <w:pPr>
      <w:widowControl/>
      <w:spacing w:beforeAutospacing="1" w:afterAutospacing="1" w:line="240" w:lineRule="auto"/>
    </w:pPr>
    <w:rPr>
      <w:rFonts w:ascii="Times New Roman" w:hAnsi="Times New Roman"/>
      <w:sz w:val="24"/>
    </w:rPr>
  </w:style>
  <w:style w:type="paragraph" w:styleId="35">
    <w:name w:val="Subtitle"/>
    <w:basedOn w:val="1"/>
    <w:next w:val="1"/>
    <w:qFormat/>
    <w:uiPriority w:val="11"/>
    <w:pPr>
      <w:widowControl/>
      <w:spacing w:before="200" w:after="200"/>
    </w:pPr>
    <w:rPr>
      <w:sz w:val="24"/>
    </w:rPr>
  </w:style>
  <w:style w:type="table" w:styleId="36">
    <w:name w:val="Table Grid"/>
    <w:basedOn w:val="12"/>
    <w:qFormat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37">
    <w:name w:val="Heading 2 Char"/>
    <w:link w:val="38"/>
    <w:qFormat/>
    <w:uiPriority w:val="0"/>
    <w:pPr>
      <w:widowControl/>
      <w:spacing w:before="0" w:after="0" w:line="240" w:lineRule="auto"/>
      <w:ind w:left="0" w:right="0" w:firstLine="0"/>
      <w:jc w:val="left"/>
    </w:pPr>
    <w:rPr>
      <w:rFonts w:ascii="Arial" w:hAnsi="Arial" w:eastAsiaTheme="minorEastAsia" w:cstheme="minorBidi"/>
      <w:color w:val="000000"/>
      <w:spacing w:val="0"/>
      <w:sz w:val="34"/>
    </w:rPr>
  </w:style>
  <w:style w:type="character" w:customStyle="1" w:styleId="38">
    <w:name w:val="Heading 2 Char1"/>
    <w:basedOn w:val="11"/>
    <w:link w:val="37"/>
    <w:qFormat/>
    <w:uiPriority w:val="0"/>
    <w:rPr>
      <w:rFonts w:ascii="Arial" w:hAnsi="Arial"/>
      <w:sz w:val="34"/>
    </w:rPr>
  </w:style>
  <w:style w:type="paragraph" w:customStyle="1" w:styleId="39">
    <w:name w:val="Quote Char"/>
    <w:link w:val="40"/>
    <w:qFormat/>
    <w:uiPriority w:val="0"/>
    <w:pPr>
      <w:widowControl/>
      <w:spacing w:before="0" w:after="0" w:line="240" w:lineRule="auto"/>
      <w:ind w:left="0" w:right="0" w:firstLine="0"/>
      <w:jc w:val="left"/>
    </w:pPr>
    <w:rPr>
      <w:rFonts w:ascii="Calibri" w:hAnsi="Calibri" w:eastAsiaTheme="minorEastAsia" w:cstheme="minorBidi"/>
      <w:i/>
      <w:color w:val="000000"/>
      <w:spacing w:val="0"/>
      <w:sz w:val="20"/>
    </w:rPr>
  </w:style>
  <w:style w:type="character" w:customStyle="1" w:styleId="40">
    <w:name w:val="Quote Char1"/>
    <w:link w:val="39"/>
    <w:qFormat/>
    <w:uiPriority w:val="0"/>
    <w:rPr>
      <w:i/>
    </w:rPr>
  </w:style>
  <w:style w:type="paragraph" w:customStyle="1" w:styleId="41">
    <w:name w:val="Title Char"/>
    <w:link w:val="42"/>
    <w:qFormat/>
    <w:uiPriority w:val="0"/>
    <w:pPr>
      <w:widowControl/>
      <w:spacing w:before="0" w:after="0" w:line="240" w:lineRule="auto"/>
      <w:ind w:left="0" w:right="0" w:firstLine="0"/>
      <w:jc w:val="left"/>
    </w:pPr>
    <w:rPr>
      <w:rFonts w:ascii="Calibri" w:hAnsi="Calibri" w:eastAsiaTheme="minorEastAsia" w:cstheme="minorBidi"/>
      <w:color w:val="000000"/>
      <w:spacing w:val="0"/>
      <w:sz w:val="48"/>
    </w:rPr>
  </w:style>
  <w:style w:type="character" w:customStyle="1" w:styleId="42">
    <w:name w:val="Title Char1"/>
    <w:basedOn w:val="11"/>
    <w:link w:val="41"/>
    <w:qFormat/>
    <w:uiPriority w:val="0"/>
    <w:rPr>
      <w:sz w:val="48"/>
    </w:rPr>
  </w:style>
  <w:style w:type="paragraph" w:customStyle="1" w:styleId="43">
    <w:name w:val="Heading 5 Char"/>
    <w:link w:val="44"/>
    <w:qFormat/>
    <w:uiPriority w:val="0"/>
    <w:pPr>
      <w:widowControl/>
      <w:spacing w:before="0" w:after="0" w:line="240" w:lineRule="auto"/>
      <w:ind w:left="0" w:right="0" w:firstLine="0"/>
      <w:jc w:val="left"/>
    </w:pPr>
    <w:rPr>
      <w:rFonts w:ascii="Arial" w:hAnsi="Arial" w:eastAsiaTheme="minorEastAsia" w:cstheme="minorBidi"/>
      <w:b/>
      <w:color w:val="000000"/>
      <w:spacing w:val="0"/>
      <w:sz w:val="24"/>
    </w:rPr>
  </w:style>
  <w:style w:type="character" w:customStyle="1" w:styleId="44">
    <w:name w:val="Heading 5 Char1"/>
    <w:basedOn w:val="11"/>
    <w:link w:val="43"/>
    <w:qFormat/>
    <w:uiPriority w:val="0"/>
    <w:rPr>
      <w:rFonts w:ascii="Arial" w:hAnsi="Arial"/>
      <w:b/>
      <w:sz w:val="24"/>
    </w:rPr>
  </w:style>
  <w:style w:type="paragraph" w:customStyle="1" w:styleId="45">
    <w:name w:val="Endnote"/>
    <w:basedOn w:val="1"/>
    <w:link w:val="46"/>
    <w:qFormat/>
    <w:uiPriority w:val="0"/>
    <w:pPr>
      <w:widowControl/>
      <w:spacing w:after="0" w:line="240" w:lineRule="auto"/>
    </w:pPr>
    <w:rPr>
      <w:sz w:val="20"/>
    </w:rPr>
  </w:style>
  <w:style w:type="character" w:customStyle="1" w:styleId="46">
    <w:name w:val="Endnote1"/>
    <w:link w:val="45"/>
    <w:qFormat/>
    <w:uiPriority w:val="0"/>
    <w:rPr>
      <w:sz w:val="20"/>
    </w:rPr>
  </w:style>
  <w:style w:type="paragraph" w:customStyle="1" w:styleId="47">
    <w:name w:val="Intense Quote Char"/>
    <w:link w:val="48"/>
    <w:qFormat/>
    <w:uiPriority w:val="0"/>
    <w:pPr>
      <w:widowControl/>
      <w:spacing w:before="0" w:after="0" w:line="240" w:lineRule="auto"/>
      <w:ind w:left="0" w:right="0" w:firstLine="0"/>
      <w:jc w:val="left"/>
    </w:pPr>
    <w:rPr>
      <w:rFonts w:ascii="Calibri" w:hAnsi="Calibri" w:eastAsiaTheme="minorEastAsia" w:cstheme="minorBidi"/>
      <w:i/>
      <w:color w:val="000000"/>
      <w:spacing w:val="0"/>
      <w:sz w:val="20"/>
    </w:rPr>
  </w:style>
  <w:style w:type="character" w:customStyle="1" w:styleId="48">
    <w:name w:val="Intense Quote Char1"/>
    <w:link w:val="47"/>
    <w:qFormat/>
    <w:uiPriority w:val="0"/>
    <w:rPr>
      <w:i/>
    </w:rPr>
  </w:style>
  <w:style w:type="paragraph" w:customStyle="1" w:styleId="49">
    <w:name w:val="Heading 1 Char"/>
    <w:link w:val="50"/>
    <w:qFormat/>
    <w:uiPriority w:val="0"/>
    <w:pPr>
      <w:widowControl/>
      <w:spacing w:before="0" w:after="0" w:line="240" w:lineRule="auto"/>
      <w:ind w:left="0" w:right="0" w:firstLine="0"/>
      <w:jc w:val="left"/>
    </w:pPr>
    <w:rPr>
      <w:rFonts w:ascii="Arial" w:hAnsi="Arial" w:eastAsiaTheme="minorEastAsia" w:cstheme="minorBidi"/>
      <w:color w:val="000000"/>
      <w:spacing w:val="0"/>
      <w:sz w:val="40"/>
    </w:rPr>
  </w:style>
  <w:style w:type="character" w:customStyle="1" w:styleId="50">
    <w:name w:val="Heading 1 Char1"/>
    <w:basedOn w:val="11"/>
    <w:link w:val="49"/>
    <w:qFormat/>
    <w:uiPriority w:val="0"/>
    <w:rPr>
      <w:rFonts w:ascii="Arial" w:hAnsi="Arial"/>
      <w:sz w:val="40"/>
    </w:rPr>
  </w:style>
  <w:style w:type="paragraph" w:customStyle="1" w:styleId="51">
    <w:name w:val="Heading 9 Char"/>
    <w:link w:val="52"/>
    <w:qFormat/>
    <w:uiPriority w:val="0"/>
    <w:pPr>
      <w:widowControl/>
      <w:spacing w:before="0" w:after="0" w:line="240" w:lineRule="auto"/>
      <w:ind w:left="0" w:right="0" w:firstLine="0"/>
      <w:jc w:val="left"/>
    </w:pPr>
    <w:rPr>
      <w:rFonts w:ascii="Arial" w:hAnsi="Arial" w:eastAsiaTheme="minorEastAsia" w:cstheme="minorBidi"/>
      <w:i/>
      <w:color w:val="000000"/>
      <w:spacing w:val="0"/>
      <w:sz w:val="21"/>
    </w:rPr>
  </w:style>
  <w:style w:type="character" w:customStyle="1" w:styleId="52">
    <w:name w:val="Heading 9 Char1"/>
    <w:basedOn w:val="11"/>
    <w:link w:val="51"/>
    <w:qFormat/>
    <w:uiPriority w:val="0"/>
    <w:rPr>
      <w:rFonts w:ascii="Arial" w:hAnsi="Arial"/>
      <w:i/>
      <w:sz w:val="21"/>
    </w:rPr>
  </w:style>
  <w:style w:type="paragraph" w:customStyle="1" w:styleId="53">
    <w:name w:val="Subtitle Char"/>
    <w:link w:val="54"/>
    <w:qFormat/>
    <w:uiPriority w:val="0"/>
    <w:pPr>
      <w:widowControl/>
      <w:spacing w:before="0" w:after="0" w:line="240" w:lineRule="auto"/>
      <w:ind w:left="0" w:right="0" w:firstLine="0"/>
      <w:jc w:val="left"/>
    </w:pPr>
    <w:rPr>
      <w:rFonts w:ascii="Calibri" w:hAnsi="Calibri" w:eastAsiaTheme="minorEastAsia" w:cstheme="minorBidi"/>
      <w:color w:val="000000"/>
      <w:spacing w:val="0"/>
      <w:sz w:val="24"/>
    </w:rPr>
  </w:style>
  <w:style w:type="character" w:customStyle="1" w:styleId="54">
    <w:name w:val="Subtitle Char1"/>
    <w:basedOn w:val="11"/>
    <w:link w:val="53"/>
    <w:qFormat/>
    <w:uiPriority w:val="0"/>
    <w:rPr>
      <w:sz w:val="24"/>
    </w:rPr>
  </w:style>
  <w:style w:type="paragraph" w:customStyle="1" w:styleId="55">
    <w:name w:val="Heading 6 Char"/>
    <w:link w:val="56"/>
    <w:qFormat/>
    <w:uiPriority w:val="0"/>
    <w:pPr>
      <w:widowControl/>
      <w:spacing w:before="0" w:after="0" w:line="240" w:lineRule="auto"/>
      <w:ind w:left="0" w:right="0" w:firstLine="0"/>
      <w:jc w:val="left"/>
    </w:pPr>
    <w:rPr>
      <w:rFonts w:ascii="Arial" w:hAnsi="Arial" w:eastAsiaTheme="minorEastAsia" w:cstheme="minorBidi"/>
      <w:b/>
      <w:color w:val="000000"/>
      <w:spacing w:val="0"/>
      <w:sz w:val="22"/>
    </w:rPr>
  </w:style>
  <w:style w:type="character" w:customStyle="1" w:styleId="56">
    <w:name w:val="Heading 6 Char1"/>
    <w:basedOn w:val="11"/>
    <w:link w:val="55"/>
    <w:qFormat/>
    <w:uiPriority w:val="0"/>
    <w:rPr>
      <w:rFonts w:ascii="Arial" w:hAnsi="Arial"/>
      <w:b/>
      <w:sz w:val="22"/>
    </w:rPr>
  </w:style>
  <w:style w:type="paragraph" w:customStyle="1" w:styleId="57">
    <w:name w:val="Footer Char"/>
    <w:link w:val="58"/>
    <w:qFormat/>
    <w:uiPriority w:val="0"/>
    <w:pPr>
      <w:widowControl/>
      <w:spacing w:before="0" w:after="0" w:line="240" w:lineRule="auto"/>
      <w:ind w:left="0" w:right="0" w:firstLine="0"/>
      <w:jc w:val="left"/>
    </w:pPr>
    <w:rPr>
      <w:rFonts w:ascii="Calibri" w:hAnsi="Calibri" w:eastAsiaTheme="minorEastAsia" w:cstheme="minorBidi"/>
      <w:color w:val="000000"/>
      <w:spacing w:val="0"/>
      <w:sz w:val="20"/>
    </w:rPr>
  </w:style>
  <w:style w:type="character" w:customStyle="1" w:styleId="58">
    <w:name w:val="Footer Char1"/>
    <w:basedOn w:val="11"/>
    <w:link w:val="57"/>
    <w:qFormat/>
    <w:uiPriority w:val="0"/>
  </w:style>
  <w:style w:type="paragraph" w:styleId="59">
    <w:name w:val="Intense Quote"/>
    <w:basedOn w:val="1"/>
    <w:next w:val="1"/>
    <w:qFormat/>
    <w:uiPriority w:val="0"/>
    <w:pPr>
      <w:widowControl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ind w:left="720" w:right="720"/>
    </w:pPr>
    <w:rPr>
      <w:i/>
    </w:rPr>
  </w:style>
  <w:style w:type="paragraph" w:customStyle="1" w:styleId="60">
    <w:name w:val="Caption Char"/>
    <w:link w:val="61"/>
    <w:qFormat/>
    <w:uiPriority w:val="0"/>
    <w:pPr>
      <w:widowControl/>
      <w:spacing w:before="0" w:after="0" w:line="240" w:lineRule="auto"/>
      <w:ind w:left="0" w:right="0" w:firstLine="0"/>
      <w:jc w:val="left"/>
    </w:pPr>
    <w:rPr>
      <w:rFonts w:ascii="Calibri" w:hAnsi="Calibri" w:eastAsiaTheme="minorEastAsia" w:cstheme="minorBidi"/>
      <w:color w:val="000000"/>
      <w:spacing w:val="0"/>
      <w:sz w:val="20"/>
    </w:rPr>
  </w:style>
  <w:style w:type="character" w:customStyle="1" w:styleId="61">
    <w:name w:val="Caption Char1"/>
    <w:link w:val="60"/>
    <w:qFormat/>
    <w:uiPriority w:val="0"/>
  </w:style>
  <w:style w:type="paragraph" w:styleId="62">
    <w:name w:val="List Paragraph"/>
    <w:basedOn w:val="1"/>
    <w:qFormat/>
    <w:uiPriority w:val="0"/>
    <w:pPr>
      <w:widowControl/>
      <w:ind w:left="720"/>
      <w:contextualSpacing/>
    </w:pPr>
  </w:style>
  <w:style w:type="paragraph" w:customStyle="1" w:styleId="63">
    <w:name w:val="_Style 66"/>
    <w:link w:val="64"/>
    <w:semiHidden/>
    <w:unhideWhenUsed/>
    <w:qFormat/>
    <w:uiPriority w:val="0"/>
    <w:pPr>
      <w:widowControl/>
      <w:spacing w:before="0" w:after="0" w:line="240" w:lineRule="auto"/>
      <w:ind w:left="0" w:right="0" w:firstLine="0"/>
      <w:jc w:val="left"/>
    </w:pPr>
    <w:rPr>
      <w:rFonts w:asciiTheme="minorAscii" w:hAnsiTheme="minorHAnsi" w:eastAsiaTheme="minorEastAsia" w:cstheme="minorBidi"/>
      <w:color w:val="000000"/>
      <w:spacing w:val="0"/>
      <w:sz w:val="22"/>
    </w:rPr>
  </w:style>
  <w:style w:type="character" w:customStyle="1" w:styleId="64">
    <w:name w:val="_Style 67"/>
    <w:link w:val="63"/>
    <w:semiHidden/>
    <w:unhideWhenUsed/>
    <w:qFormat/>
    <w:uiPriority w:val="0"/>
    <w:rPr>
      <w:rFonts w:asciiTheme="minorAscii" w:hAnsiTheme="minorHAnsi"/>
      <w:sz w:val="22"/>
    </w:rPr>
  </w:style>
  <w:style w:type="paragraph" w:customStyle="1" w:styleId="65">
    <w:name w:val="Footnote"/>
    <w:basedOn w:val="1"/>
    <w:link w:val="66"/>
    <w:qFormat/>
    <w:uiPriority w:val="0"/>
    <w:pPr>
      <w:widowControl/>
      <w:spacing w:after="40" w:line="240" w:lineRule="auto"/>
    </w:pPr>
    <w:rPr>
      <w:sz w:val="18"/>
    </w:rPr>
  </w:style>
  <w:style w:type="character" w:customStyle="1" w:styleId="66">
    <w:name w:val="Footnote1"/>
    <w:link w:val="65"/>
    <w:qFormat/>
    <w:uiPriority w:val="0"/>
    <w:rPr>
      <w:sz w:val="18"/>
    </w:rPr>
  </w:style>
  <w:style w:type="paragraph" w:customStyle="1" w:styleId="67">
    <w:name w:val="Header Char"/>
    <w:link w:val="68"/>
    <w:qFormat/>
    <w:uiPriority w:val="0"/>
    <w:pPr>
      <w:widowControl/>
      <w:spacing w:before="0" w:after="0" w:line="240" w:lineRule="auto"/>
      <w:ind w:left="0" w:right="0" w:firstLine="0"/>
      <w:jc w:val="left"/>
    </w:pPr>
    <w:rPr>
      <w:rFonts w:ascii="Calibri" w:hAnsi="Calibri" w:eastAsiaTheme="minorEastAsia" w:cstheme="minorBidi"/>
      <w:color w:val="000000"/>
      <w:spacing w:val="0"/>
      <w:sz w:val="20"/>
    </w:rPr>
  </w:style>
  <w:style w:type="character" w:customStyle="1" w:styleId="68">
    <w:name w:val="Header Char1"/>
    <w:basedOn w:val="11"/>
    <w:link w:val="67"/>
    <w:qFormat/>
    <w:uiPriority w:val="0"/>
  </w:style>
  <w:style w:type="paragraph" w:customStyle="1" w:styleId="69">
    <w:name w:val="Header and Footer"/>
    <w:link w:val="70"/>
    <w:qFormat/>
    <w:uiPriority w:val="0"/>
    <w:pPr>
      <w:widowControl/>
      <w:spacing w:before="0" w:after="0" w:line="240" w:lineRule="auto"/>
      <w:ind w:left="0" w:right="0" w:firstLine="0"/>
      <w:jc w:val="both"/>
    </w:pPr>
    <w:rPr>
      <w:rFonts w:ascii="XO Thames" w:hAnsi="XO Thames" w:eastAsiaTheme="minorEastAsia" w:cstheme="minorBidi"/>
      <w:color w:val="000000"/>
      <w:spacing w:val="0"/>
      <w:sz w:val="28"/>
    </w:rPr>
  </w:style>
  <w:style w:type="character" w:customStyle="1" w:styleId="70">
    <w:name w:val="Header and Footer1"/>
    <w:link w:val="69"/>
    <w:qFormat/>
    <w:uiPriority w:val="0"/>
    <w:rPr>
      <w:rFonts w:ascii="XO Thames" w:hAnsi="XO Thames"/>
      <w:sz w:val="28"/>
    </w:rPr>
  </w:style>
  <w:style w:type="paragraph" w:styleId="71">
    <w:name w:val="Quote"/>
    <w:basedOn w:val="1"/>
    <w:next w:val="1"/>
    <w:qFormat/>
    <w:uiPriority w:val="0"/>
    <w:pPr>
      <w:widowControl/>
      <w:ind w:left="720" w:right="720"/>
    </w:pPr>
    <w:rPr>
      <w:i/>
    </w:rPr>
  </w:style>
  <w:style w:type="paragraph" w:customStyle="1" w:styleId="72">
    <w:name w:val="_Style 84"/>
    <w:link w:val="73"/>
    <w:semiHidden/>
    <w:unhideWhenUsed/>
    <w:qFormat/>
    <w:uiPriority w:val="0"/>
    <w:pPr>
      <w:widowControl/>
      <w:spacing w:before="0" w:after="0" w:line="240" w:lineRule="auto"/>
      <w:ind w:left="0" w:right="0" w:firstLine="0"/>
      <w:jc w:val="left"/>
    </w:pPr>
    <w:rPr>
      <w:rFonts w:asciiTheme="minorAscii" w:hAnsiTheme="minorHAnsi" w:eastAsiaTheme="minorEastAsia" w:cstheme="minorBidi"/>
      <w:color w:val="000000"/>
      <w:spacing w:val="0"/>
      <w:sz w:val="22"/>
    </w:rPr>
  </w:style>
  <w:style w:type="character" w:customStyle="1" w:styleId="73">
    <w:name w:val="_Style 85"/>
    <w:link w:val="72"/>
    <w:semiHidden/>
    <w:unhideWhenUsed/>
    <w:qFormat/>
    <w:uiPriority w:val="0"/>
    <w:rPr>
      <w:rFonts w:asciiTheme="minorAscii" w:hAnsiTheme="minorHAnsi"/>
      <w:sz w:val="22"/>
    </w:rPr>
  </w:style>
  <w:style w:type="paragraph" w:customStyle="1" w:styleId="74">
    <w:name w:val="Heading 8 Char"/>
    <w:link w:val="75"/>
    <w:qFormat/>
    <w:uiPriority w:val="0"/>
    <w:pPr>
      <w:widowControl/>
      <w:spacing w:before="0" w:after="0" w:line="240" w:lineRule="auto"/>
      <w:ind w:left="0" w:right="0" w:firstLine="0"/>
      <w:jc w:val="left"/>
    </w:pPr>
    <w:rPr>
      <w:rFonts w:ascii="Arial" w:hAnsi="Arial" w:eastAsiaTheme="minorEastAsia" w:cstheme="minorBidi"/>
      <w:i/>
      <w:color w:val="000000"/>
      <w:spacing w:val="0"/>
      <w:sz w:val="22"/>
    </w:rPr>
  </w:style>
  <w:style w:type="character" w:customStyle="1" w:styleId="75">
    <w:name w:val="Heading 8 Char1"/>
    <w:basedOn w:val="11"/>
    <w:link w:val="74"/>
    <w:qFormat/>
    <w:uiPriority w:val="0"/>
    <w:rPr>
      <w:rFonts w:ascii="Arial" w:hAnsi="Arial"/>
      <w:i/>
      <w:sz w:val="22"/>
    </w:rPr>
  </w:style>
  <w:style w:type="paragraph" w:customStyle="1" w:styleId="76">
    <w:name w:val="Heading 3 Char"/>
    <w:link w:val="77"/>
    <w:qFormat/>
    <w:uiPriority w:val="0"/>
    <w:pPr>
      <w:widowControl/>
      <w:spacing w:before="0" w:after="0" w:line="240" w:lineRule="auto"/>
      <w:ind w:left="0" w:right="0" w:firstLine="0"/>
      <w:jc w:val="left"/>
    </w:pPr>
    <w:rPr>
      <w:rFonts w:ascii="Arial" w:hAnsi="Arial" w:eastAsiaTheme="minorEastAsia" w:cstheme="minorBidi"/>
      <w:color w:val="000000"/>
      <w:spacing w:val="0"/>
      <w:sz w:val="30"/>
    </w:rPr>
  </w:style>
  <w:style w:type="character" w:customStyle="1" w:styleId="77">
    <w:name w:val="Heading 3 Char1"/>
    <w:basedOn w:val="11"/>
    <w:link w:val="76"/>
    <w:qFormat/>
    <w:uiPriority w:val="0"/>
    <w:rPr>
      <w:rFonts w:ascii="Arial" w:hAnsi="Arial"/>
      <w:sz w:val="30"/>
    </w:rPr>
  </w:style>
  <w:style w:type="paragraph" w:customStyle="1" w:styleId="78">
    <w:name w:val="Heading 4 Char"/>
    <w:link w:val="79"/>
    <w:qFormat/>
    <w:uiPriority w:val="0"/>
    <w:pPr>
      <w:widowControl/>
      <w:spacing w:before="0" w:after="0" w:line="240" w:lineRule="auto"/>
      <w:ind w:left="0" w:right="0" w:firstLine="0"/>
      <w:jc w:val="left"/>
    </w:pPr>
    <w:rPr>
      <w:rFonts w:ascii="Arial" w:hAnsi="Arial" w:eastAsiaTheme="minorEastAsia" w:cstheme="minorBidi"/>
      <w:b/>
      <w:color w:val="000000"/>
      <w:spacing w:val="0"/>
      <w:sz w:val="26"/>
    </w:rPr>
  </w:style>
  <w:style w:type="character" w:customStyle="1" w:styleId="79">
    <w:name w:val="Heading 4 Char1"/>
    <w:basedOn w:val="11"/>
    <w:link w:val="78"/>
    <w:qFormat/>
    <w:uiPriority w:val="0"/>
    <w:rPr>
      <w:rFonts w:ascii="Arial" w:hAnsi="Arial"/>
      <w:b/>
      <w:sz w:val="26"/>
    </w:rPr>
  </w:style>
  <w:style w:type="paragraph" w:customStyle="1" w:styleId="80">
    <w:name w:val="Заголовок оглавления1"/>
    <w:link w:val="81"/>
    <w:qFormat/>
    <w:uiPriority w:val="0"/>
    <w:pPr>
      <w:widowControl/>
      <w:spacing w:before="0" w:after="160" w:line="259" w:lineRule="auto"/>
      <w:ind w:left="0" w:right="0" w:firstLine="0"/>
      <w:jc w:val="left"/>
    </w:pPr>
    <w:rPr>
      <w:rFonts w:asciiTheme="minorAscii" w:hAnsiTheme="minorHAnsi" w:eastAsiaTheme="minorEastAsia" w:cstheme="minorBidi"/>
      <w:color w:val="000000"/>
      <w:spacing w:val="0"/>
      <w:sz w:val="22"/>
    </w:rPr>
  </w:style>
  <w:style w:type="character" w:customStyle="1" w:styleId="81">
    <w:name w:val="Заголовок оглавления11"/>
    <w:link w:val="80"/>
    <w:qFormat/>
    <w:uiPriority w:val="0"/>
    <w:rPr>
      <w:rFonts w:asciiTheme="minorAscii" w:hAnsiTheme="minorHAnsi"/>
      <w:sz w:val="22"/>
    </w:rPr>
  </w:style>
  <w:style w:type="paragraph" w:customStyle="1" w:styleId="82">
    <w:name w:val="Заголовок оглавления2"/>
    <w:basedOn w:val="2"/>
    <w:next w:val="1"/>
    <w:link w:val="83"/>
    <w:qFormat/>
    <w:uiPriority w:val="0"/>
    <w:pPr>
      <w:widowControl/>
      <w:spacing w:before="240" w:after="0"/>
      <w:outlineLvl w:val="8"/>
    </w:pPr>
    <w:rPr>
      <w:rFonts w:asciiTheme="majorAscii" w:hAnsiTheme="majorHAnsi"/>
      <w:color w:val="2F5597" w:themeColor="accent1" w:themeShade="BF"/>
      <w:sz w:val="32"/>
    </w:rPr>
  </w:style>
  <w:style w:type="character" w:customStyle="1" w:styleId="83">
    <w:name w:val="Заголовок оглавления21"/>
    <w:link w:val="82"/>
    <w:qFormat/>
    <w:uiPriority w:val="0"/>
    <w:rPr>
      <w:rFonts w:asciiTheme="majorAscii" w:hAnsiTheme="majorHAnsi"/>
      <w:color w:val="2F5597" w:themeColor="accent1" w:themeShade="BF"/>
      <w:sz w:val="32"/>
    </w:rPr>
  </w:style>
  <w:style w:type="paragraph" w:customStyle="1" w:styleId="84">
    <w:name w:val="Footnote Text Char"/>
    <w:link w:val="85"/>
    <w:qFormat/>
    <w:uiPriority w:val="0"/>
    <w:pPr>
      <w:widowControl/>
      <w:spacing w:before="0" w:after="0" w:line="240" w:lineRule="auto"/>
      <w:ind w:left="0" w:right="0" w:firstLine="0"/>
      <w:jc w:val="left"/>
    </w:pPr>
    <w:rPr>
      <w:rFonts w:ascii="Calibri" w:hAnsi="Calibri" w:eastAsiaTheme="minorEastAsia" w:cstheme="minorBidi"/>
      <w:color w:val="000000"/>
      <w:spacing w:val="0"/>
      <w:sz w:val="18"/>
    </w:rPr>
  </w:style>
  <w:style w:type="character" w:customStyle="1" w:styleId="85">
    <w:name w:val="Footnote Text Char1"/>
    <w:link w:val="84"/>
    <w:qFormat/>
    <w:uiPriority w:val="0"/>
    <w:rPr>
      <w:sz w:val="18"/>
    </w:rPr>
  </w:style>
  <w:style w:type="paragraph" w:customStyle="1" w:styleId="86">
    <w:name w:val="Heading 7 Char"/>
    <w:link w:val="87"/>
    <w:qFormat/>
    <w:uiPriority w:val="0"/>
    <w:pPr>
      <w:widowControl/>
      <w:spacing w:before="0" w:after="0" w:line="240" w:lineRule="auto"/>
      <w:ind w:left="0" w:right="0" w:firstLine="0"/>
      <w:jc w:val="left"/>
    </w:pPr>
    <w:rPr>
      <w:rFonts w:ascii="Arial" w:hAnsi="Arial" w:eastAsiaTheme="minorEastAsia" w:cstheme="minorBidi"/>
      <w:b/>
      <w:i/>
      <w:color w:val="000000"/>
      <w:spacing w:val="0"/>
      <w:sz w:val="22"/>
    </w:rPr>
  </w:style>
  <w:style w:type="character" w:customStyle="1" w:styleId="87">
    <w:name w:val="Heading 7 Char1"/>
    <w:basedOn w:val="11"/>
    <w:link w:val="86"/>
    <w:qFormat/>
    <w:uiPriority w:val="0"/>
    <w:rPr>
      <w:rFonts w:ascii="Arial" w:hAnsi="Arial"/>
      <w:b/>
      <w:i/>
      <w:sz w:val="22"/>
    </w:rPr>
  </w:style>
  <w:style w:type="paragraph" w:styleId="88">
    <w:name w:val="No Spacing"/>
    <w:basedOn w:val="1"/>
    <w:qFormat/>
    <w:uiPriority w:val="0"/>
  </w:style>
  <w:style w:type="paragraph" w:customStyle="1" w:styleId="89">
    <w:name w:val="terms-mark"/>
    <w:link w:val="90"/>
    <w:qFormat/>
    <w:uiPriority w:val="0"/>
    <w:pPr>
      <w:widowControl/>
      <w:spacing w:before="0" w:after="0" w:line="240" w:lineRule="auto"/>
      <w:ind w:left="0" w:right="0" w:firstLine="0"/>
      <w:jc w:val="left"/>
    </w:pPr>
    <w:rPr>
      <w:rFonts w:ascii="Calibri" w:hAnsi="Calibri" w:eastAsiaTheme="minorEastAsia" w:cstheme="minorBidi"/>
      <w:color w:val="000000"/>
      <w:spacing w:val="0"/>
      <w:sz w:val="20"/>
    </w:rPr>
  </w:style>
  <w:style w:type="character" w:customStyle="1" w:styleId="90">
    <w:name w:val="terms-mark1"/>
    <w:basedOn w:val="11"/>
    <w:link w:val="89"/>
    <w:qFormat/>
    <w:uiPriority w:val="0"/>
  </w:style>
  <w:style w:type="paragraph" w:customStyle="1" w:styleId="91">
    <w:name w:val="Endnote Text Char"/>
    <w:link w:val="92"/>
    <w:qFormat/>
    <w:uiPriority w:val="0"/>
    <w:pPr>
      <w:widowControl/>
      <w:spacing w:before="0" w:after="0" w:line="240" w:lineRule="auto"/>
      <w:ind w:left="0" w:right="0" w:firstLine="0"/>
      <w:jc w:val="left"/>
    </w:pPr>
    <w:rPr>
      <w:rFonts w:ascii="Calibri" w:hAnsi="Calibri" w:eastAsiaTheme="minorEastAsia" w:cstheme="minorBidi"/>
      <w:color w:val="000000"/>
      <w:spacing w:val="0"/>
      <w:sz w:val="20"/>
    </w:rPr>
  </w:style>
  <w:style w:type="character" w:customStyle="1" w:styleId="92">
    <w:name w:val="Endnote Text Char1"/>
    <w:link w:val="91"/>
    <w:qFormat/>
    <w:uiPriority w:val="0"/>
    <w:rPr>
      <w:sz w:val="20"/>
    </w:rPr>
  </w:style>
  <w:style w:type="paragraph" w:customStyle="1" w:styleId="93">
    <w:name w:val="_Основной с красной строки"/>
    <w:basedOn w:val="1"/>
    <w:link w:val="94"/>
    <w:qFormat/>
    <w:uiPriority w:val="0"/>
    <w:pPr>
      <w:widowControl/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character" w:customStyle="1" w:styleId="94">
    <w:name w:val="_Основной с красной строки1"/>
    <w:link w:val="93"/>
    <w:qFormat/>
    <w:uiPriority w:val="0"/>
    <w:rPr>
      <w:rFonts w:ascii="Times New Roman" w:hAnsi="Times New Roman"/>
      <w:sz w:val="24"/>
    </w:rPr>
  </w:style>
  <w:style w:type="table" w:customStyle="1" w:styleId="95">
    <w:name w:val="List Table 1 Light - Accent 3"/>
    <w:basedOn w:val="12"/>
    <w:qFormat/>
    <w:uiPriority w:val="0"/>
  </w:style>
  <w:style w:type="table" w:customStyle="1" w:styleId="96">
    <w:name w:val="List Table 7 Colorful - Accent 2"/>
    <w:basedOn w:val="12"/>
    <w:qFormat/>
    <w:uiPriority w:val="0"/>
    <w:tblPr>
      <w:tblBorders>
        <w:right w:val="single" w:color="F4B285" w:themeColor="accent2" w:themeTint="97" w:sz="4" w:space="0"/>
      </w:tblBorders>
    </w:tblPr>
  </w:style>
  <w:style w:type="table" w:customStyle="1" w:styleId="97">
    <w:name w:val="List Table 4 - Accent 6"/>
    <w:basedOn w:val="12"/>
    <w:qFormat/>
    <w:uiPriority w:val="0"/>
    <w:tblPr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</w:style>
  <w:style w:type="table" w:customStyle="1" w:styleId="98">
    <w:name w:val="List Table 1 Light - Accent 4"/>
    <w:basedOn w:val="12"/>
    <w:qFormat/>
    <w:uiPriority w:val="0"/>
  </w:style>
  <w:style w:type="table" w:customStyle="1" w:styleId="99">
    <w:name w:val="Grid Table 6 Colorful - Accent 3"/>
    <w:basedOn w:val="12"/>
    <w:qFormat/>
    <w:uiPriority w:val="0"/>
    <w:tblPr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</w:style>
  <w:style w:type="table" w:customStyle="1" w:styleId="100">
    <w:name w:val="Список-таблица 21"/>
    <w:basedOn w:val="12"/>
    <w:qFormat/>
    <w:uiPriority w:val="0"/>
    <w:tblPr>
      <w:tblBorders>
        <w:top w:val="single" w:color="6E6E6E" w:themeColor="text1" w:themeTint="90" w:sz="4" w:space="0"/>
        <w:bottom w:val="single" w:color="6E6E6E" w:themeColor="text1" w:themeTint="90" w:sz="4" w:space="0"/>
        <w:insideH w:val="single" w:color="6E6E6E" w:themeColor="text1" w:themeTint="90" w:sz="4" w:space="0"/>
      </w:tblBorders>
    </w:tblPr>
  </w:style>
  <w:style w:type="table" w:customStyle="1" w:styleId="101">
    <w:name w:val="List Table 5 Dark - Accent 2"/>
    <w:basedOn w:val="12"/>
    <w:qFormat/>
    <w:uiPriority w:val="0"/>
    <w:tblPr>
      <w:tblBorders>
        <w:top w:val="single" w:color="F4B285" w:themeColor="accent2" w:themeTint="97" w:sz="32" w:space="0"/>
        <w:left w:val="single" w:color="F4B285" w:themeColor="accent2" w:themeTint="97" w:sz="32" w:space="0"/>
        <w:bottom w:val="single" w:color="F4B285" w:themeColor="accent2" w:themeTint="97" w:sz="32" w:space="0"/>
        <w:right w:val="single" w:color="F4B285" w:themeColor="accent2" w:themeTint="97" w:sz="32" w:space="0"/>
      </w:tblBorders>
    </w:tblPr>
  </w:style>
  <w:style w:type="table" w:customStyle="1" w:styleId="102">
    <w:name w:val="Grid Table 7 Colorful - Accent 5"/>
    <w:basedOn w:val="12"/>
    <w:uiPriority w:val="0"/>
    <w:tblPr>
      <w:tblBorders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</w:style>
  <w:style w:type="table" w:customStyle="1" w:styleId="103">
    <w:name w:val="Grid Table 7 Colorful - Accent 4"/>
    <w:basedOn w:val="12"/>
    <w:qFormat/>
    <w:uiPriority w:val="0"/>
    <w:tblPr>
      <w:tblBorders>
        <w:bottom w:val="single" w:color="FFD864" w:themeColor="accent4" w:themeTint="9A" w:sz="4" w:space="0"/>
        <w:right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</w:style>
  <w:style w:type="table" w:customStyle="1" w:styleId="104">
    <w:name w:val="List Table 3 - Accent 4"/>
    <w:basedOn w:val="12"/>
    <w:qFormat/>
    <w:uiPriority w:val="0"/>
    <w:tblPr>
      <w:tblBorders>
        <w:top w:val="single" w:color="FFD864" w:themeColor="accent4" w:themeTint="9A" w:sz="4" w:space="0"/>
        <w:left w:val="single" w:color="FFD864" w:themeColor="accent4" w:themeTint="9A" w:sz="4" w:space="0"/>
        <w:bottom w:val="single" w:color="FFD864" w:themeColor="accent4" w:themeTint="9A" w:sz="4" w:space="0"/>
        <w:right w:val="single" w:color="FFD864" w:themeColor="accent4" w:themeTint="9A" w:sz="4" w:space="0"/>
      </w:tblBorders>
    </w:tblPr>
  </w:style>
  <w:style w:type="table" w:customStyle="1" w:styleId="105">
    <w:name w:val="Grid Table 5 Dark - Accent 5"/>
    <w:basedOn w:val="12"/>
    <w:uiPriority w:val="0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</w:style>
  <w:style w:type="table" w:customStyle="1" w:styleId="106">
    <w:name w:val="Grid Table 2 - Accent 5"/>
    <w:basedOn w:val="12"/>
    <w:qFormat/>
    <w:uiPriority w:val="0"/>
    <w:tblPr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</w:style>
  <w:style w:type="table" w:customStyle="1" w:styleId="107">
    <w:name w:val="List Table 4 - Accent 1"/>
    <w:basedOn w:val="12"/>
    <w:qFormat/>
    <w:uiPriority w:val="0"/>
    <w:tblPr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</w:tblPr>
  </w:style>
  <w:style w:type="table" w:customStyle="1" w:styleId="108">
    <w:name w:val="List Table 2 - Accent 3"/>
    <w:basedOn w:val="12"/>
    <w:qFormat/>
    <w:uiPriority w:val="0"/>
    <w:tblPr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</w:style>
  <w:style w:type="table" w:customStyle="1" w:styleId="109">
    <w:name w:val="Grid Table 1 Light - Accent 2"/>
    <w:basedOn w:val="12"/>
    <w:qFormat/>
    <w:uiPriority w:val="0"/>
    <w:tblPr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</w:style>
  <w:style w:type="table" w:customStyle="1" w:styleId="110">
    <w:name w:val="Grid Table 2 - Accent 4"/>
    <w:basedOn w:val="12"/>
    <w:qFormat/>
    <w:uiPriority w:val="0"/>
    <w:tblPr>
      <w:tblBorders>
        <w:bottom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</w:style>
  <w:style w:type="table" w:customStyle="1" w:styleId="111">
    <w:name w:val="Bordered &amp; Lined - Accent"/>
    <w:basedOn w:val="12"/>
    <w:qFormat/>
    <w:uiPriority w:val="0"/>
    <w:rPr>
      <w:color w:val="404040"/>
    </w:rPr>
    <w:tblPr>
      <w:tblBorders>
        <w:top w:val="single" w:color="585858" w:themeColor="text1" w:themeTint="A6" w:sz="4" w:space="0"/>
        <w:left w:val="single" w:color="585858" w:themeColor="text1" w:themeTint="A6" w:sz="4" w:space="0"/>
        <w:bottom w:val="single" w:color="585858" w:themeColor="text1" w:themeTint="A6" w:sz="4" w:space="0"/>
        <w:right w:val="single" w:color="585858" w:themeColor="text1" w:themeTint="A6" w:sz="4" w:space="0"/>
        <w:insideH w:val="single" w:color="585858" w:themeColor="text1" w:themeTint="A6" w:sz="4" w:space="0"/>
        <w:insideV w:val="single" w:color="585858" w:themeColor="text1" w:themeTint="A6" w:sz="4" w:space="0"/>
      </w:tblBorders>
    </w:tblPr>
  </w:style>
  <w:style w:type="table" w:customStyle="1" w:styleId="112">
    <w:name w:val="List Table 4 - Accent 2"/>
    <w:basedOn w:val="12"/>
    <w:qFormat/>
    <w:uiPriority w:val="0"/>
    <w:tblPr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</w:style>
  <w:style w:type="table" w:customStyle="1" w:styleId="113">
    <w:name w:val="Grid Table 7 Colorful - Accent 6"/>
    <w:basedOn w:val="12"/>
    <w:qFormat/>
    <w:uiPriority w:val="0"/>
    <w:tblPr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</w:style>
  <w:style w:type="table" w:customStyle="1" w:styleId="114">
    <w:name w:val="Grid Table 7 Colorful - Accent 2"/>
    <w:basedOn w:val="12"/>
    <w:qFormat/>
    <w:uiPriority w:val="0"/>
    <w:tblPr>
      <w:tblBorders>
        <w:bottom w:val="single" w:color="F4B285" w:themeColor="accent2" w:themeTint="97" w:sz="4" w:space="0"/>
        <w:right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</w:style>
  <w:style w:type="table" w:customStyle="1" w:styleId="115">
    <w:name w:val="Grid Table 3 - Accent 2"/>
    <w:basedOn w:val="12"/>
    <w:qFormat/>
    <w:uiPriority w:val="0"/>
    <w:tblPr>
      <w:tblBorders>
        <w:bottom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</w:style>
  <w:style w:type="table" w:customStyle="1" w:styleId="116">
    <w:name w:val="Bordered &amp; Lined - Accent 6"/>
    <w:basedOn w:val="12"/>
    <w:qFormat/>
    <w:uiPriority w:val="0"/>
    <w:rPr>
      <w:color w:val="404040"/>
    </w:rPr>
    <w:tblPr>
      <w:tblBorders>
        <w:top w:val="single" w:color="416529" w:themeColor="accent6" w:themeShade="95" w:sz="4" w:space="0"/>
        <w:left w:val="single" w:color="416529" w:themeColor="accent6" w:themeShade="95" w:sz="4" w:space="0"/>
        <w:bottom w:val="single" w:color="416529" w:themeColor="accent6" w:themeShade="95" w:sz="4" w:space="0"/>
        <w:right w:val="single" w:color="416529" w:themeColor="accent6" w:themeShade="95" w:sz="4" w:space="0"/>
        <w:insideH w:val="single" w:color="416529" w:themeColor="accent6" w:themeShade="95" w:sz="4" w:space="0"/>
        <w:insideV w:val="single" w:color="416529" w:themeColor="accent6" w:themeShade="95" w:sz="4" w:space="0"/>
      </w:tblBorders>
    </w:tblPr>
  </w:style>
  <w:style w:type="table" w:customStyle="1" w:styleId="117">
    <w:name w:val="Grid Table 5 Dark- Accent 4"/>
    <w:basedOn w:val="12"/>
    <w:qFormat/>
    <w:uiPriority w:val="0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</w:style>
  <w:style w:type="table" w:customStyle="1" w:styleId="118">
    <w:name w:val="Lined - Accent"/>
    <w:basedOn w:val="12"/>
    <w:qFormat/>
    <w:uiPriority w:val="0"/>
    <w:rPr>
      <w:color w:val="404040"/>
    </w:rPr>
  </w:style>
  <w:style w:type="table" w:customStyle="1" w:styleId="119">
    <w:name w:val="Grid Table 7 Colorful - Accent 1"/>
    <w:basedOn w:val="12"/>
    <w:qFormat/>
    <w:uiPriority w:val="0"/>
    <w:tblPr>
      <w:tblBorders>
        <w:bottom w:val="single" w:color="A1B8E1" w:themeColor="accent1" w:themeTint="80" w:sz="4" w:space="0"/>
        <w:right w:val="single" w:color="A1B8E1" w:themeColor="accent1" w:themeTint="80" w:sz="4" w:space="0"/>
        <w:insideH w:val="single" w:color="A1B8E1" w:themeColor="accent1" w:themeTint="80" w:sz="4" w:space="0"/>
        <w:insideV w:val="single" w:color="A1B8E1" w:themeColor="accent1" w:themeTint="80" w:sz="4" w:space="0"/>
      </w:tblBorders>
    </w:tblPr>
  </w:style>
  <w:style w:type="table" w:customStyle="1" w:styleId="120">
    <w:name w:val="Grid Table 4 - Accent 6"/>
    <w:basedOn w:val="12"/>
    <w:qFormat/>
    <w:uiPriority w:val="0"/>
    <w:tblPr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</w:style>
  <w:style w:type="table" w:customStyle="1" w:styleId="121">
    <w:name w:val="List Table 2 - Accent 1"/>
    <w:basedOn w:val="12"/>
    <w:qFormat/>
    <w:uiPriority w:val="0"/>
    <w:tblPr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</w:tblPr>
  </w:style>
  <w:style w:type="table" w:customStyle="1" w:styleId="122">
    <w:name w:val="_Style 200"/>
    <w:basedOn w:val="1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3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4">
    <w:name w:val="Grid Table 3 - Accent 3"/>
    <w:basedOn w:val="12"/>
    <w:qFormat/>
    <w:uiPriority w:val="0"/>
    <w:tblPr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</w:style>
  <w:style w:type="table" w:customStyle="1" w:styleId="125">
    <w:name w:val="_Style 199"/>
    <w:basedOn w:val="1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6">
    <w:name w:val="Таблица-сетка 31"/>
    <w:basedOn w:val="12"/>
    <w:qFormat/>
    <w:uiPriority w:val="0"/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</w:tblPr>
  </w:style>
  <w:style w:type="table" w:customStyle="1" w:styleId="127">
    <w:name w:val="List Table 3 - Accent 3"/>
    <w:basedOn w:val="12"/>
    <w:qFormat/>
    <w:uiPriority w:val="0"/>
    <w:tblPr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</w:style>
  <w:style w:type="table" w:customStyle="1" w:styleId="128">
    <w:name w:val="Grid Table 7 Colorful - Accent 3"/>
    <w:basedOn w:val="12"/>
    <w:qFormat/>
    <w:uiPriority w:val="0"/>
    <w:tblPr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</w:style>
  <w:style w:type="table" w:customStyle="1" w:styleId="129">
    <w:name w:val="Lined - Accent 1"/>
    <w:basedOn w:val="12"/>
    <w:qFormat/>
    <w:uiPriority w:val="0"/>
    <w:rPr>
      <w:color w:val="404040"/>
    </w:rPr>
  </w:style>
  <w:style w:type="table" w:customStyle="1" w:styleId="130">
    <w:name w:val="Таблица-сетка 21"/>
    <w:basedOn w:val="12"/>
    <w:qFormat/>
    <w:uiPriority w:val="0"/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</w:tblPr>
  </w:style>
  <w:style w:type="table" w:customStyle="1" w:styleId="131">
    <w:name w:val="Grid Table 2 - Accent 1"/>
    <w:basedOn w:val="12"/>
    <w:qFormat/>
    <w:uiPriority w:val="0"/>
    <w:tblPr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</w:style>
  <w:style w:type="table" w:customStyle="1" w:styleId="132">
    <w:name w:val="Таблица простая 41"/>
    <w:basedOn w:val="12"/>
    <w:qFormat/>
    <w:uiPriority w:val="0"/>
  </w:style>
  <w:style w:type="table" w:customStyle="1" w:styleId="133">
    <w:name w:val="Grid Table 6 Colorful - Accent 5"/>
    <w:basedOn w:val="12"/>
    <w:qFormat/>
    <w:uiPriority w:val="0"/>
    <w:tblPr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</w:style>
  <w:style w:type="table" w:customStyle="1" w:styleId="134">
    <w:name w:val="Список-таблица 5 темная1"/>
    <w:basedOn w:val="12"/>
    <w:qFormat/>
    <w:uiPriority w:val="0"/>
    <w:tblPr>
      <w:tblBorders>
        <w:top w:val="single" w:color="7E7E7E" w:themeColor="text1" w:themeTint="80" w:sz="32" w:space="0"/>
        <w:left w:val="single" w:color="7E7E7E" w:themeColor="text1" w:themeTint="80" w:sz="32" w:space="0"/>
        <w:bottom w:val="single" w:color="7E7E7E" w:themeColor="text1" w:themeTint="80" w:sz="32" w:space="0"/>
        <w:right w:val="single" w:color="7E7E7E" w:themeColor="text1" w:themeTint="80" w:sz="32" w:space="0"/>
      </w:tblBorders>
    </w:tblPr>
  </w:style>
  <w:style w:type="table" w:customStyle="1" w:styleId="135">
    <w:name w:val="Bordered &amp; Lined - Accent 5"/>
    <w:basedOn w:val="12"/>
    <w:qFormat/>
    <w:uiPriority w:val="0"/>
    <w:rPr>
      <w:color w:val="404040"/>
    </w:rPr>
    <w:tblPr>
      <w:tblBorders>
        <w:top w:val="single" w:color="245B8D" w:themeColor="accent5" w:themeShade="95" w:sz="4" w:space="0"/>
        <w:left w:val="single" w:color="245B8D" w:themeColor="accent5" w:themeShade="95" w:sz="4" w:space="0"/>
        <w:bottom w:val="single" w:color="245B8D" w:themeColor="accent5" w:themeShade="95" w:sz="4" w:space="0"/>
        <w:right w:val="single" w:color="245B8D" w:themeColor="accent5" w:themeShade="95" w:sz="4" w:space="0"/>
        <w:insideH w:val="single" w:color="245B8D" w:themeColor="accent5" w:themeShade="95" w:sz="4" w:space="0"/>
        <w:insideV w:val="single" w:color="245B8D" w:themeColor="accent5" w:themeShade="95" w:sz="4" w:space="0"/>
      </w:tblBorders>
    </w:tblPr>
  </w:style>
  <w:style w:type="table" w:customStyle="1" w:styleId="136">
    <w:name w:val="List Table 2 - Accent 6"/>
    <w:basedOn w:val="12"/>
    <w:qFormat/>
    <w:uiPriority w:val="0"/>
    <w:tblPr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</w:style>
  <w:style w:type="table" w:customStyle="1" w:styleId="137">
    <w:name w:val="Grid Table 3 - Accent 6"/>
    <w:basedOn w:val="12"/>
    <w:qFormat/>
    <w:uiPriority w:val="0"/>
    <w:tblPr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</w:style>
  <w:style w:type="table" w:customStyle="1" w:styleId="138">
    <w:name w:val="Grid Table 4 - Accent 5"/>
    <w:basedOn w:val="12"/>
    <w:qFormat/>
    <w:uiPriority w:val="0"/>
    <w:tblPr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</w:style>
  <w:style w:type="table" w:customStyle="1" w:styleId="139">
    <w:name w:val="Lined - Accent 5"/>
    <w:basedOn w:val="12"/>
    <w:qFormat/>
    <w:uiPriority w:val="0"/>
    <w:rPr>
      <w:color w:val="404040"/>
    </w:rPr>
  </w:style>
  <w:style w:type="table" w:customStyle="1" w:styleId="140">
    <w:name w:val="Bordered - Accent 6"/>
    <w:basedOn w:val="12"/>
    <w:qFormat/>
    <w:uiPriority w:val="0"/>
    <w:tblPr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</w:style>
  <w:style w:type="table" w:customStyle="1" w:styleId="141">
    <w:name w:val="List Table 4 - Accent 4"/>
    <w:basedOn w:val="12"/>
    <w:qFormat/>
    <w:uiPriority w:val="0"/>
    <w:tblPr>
      <w:tblBorders>
        <w:top w:val="single" w:color="FFDB6E" w:themeColor="accent4" w:themeTint="90" w:sz="4" w:space="0"/>
        <w:left w:val="single" w:color="FFDB6E" w:themeColor="accent4" w:themeTint="90" w:sz="4" w:space="0"/>
        <w:bottom w:val="single" w:color="FFDB6E" w:themeColor="accent4" w:themeTint="90" w:sz="4" w:space="0"/>
        <w:right w:val="single" w:color="FFDB6E" w:themeColor="accent4" w:themeTint="90" w:sz="4" w:space="0"/>
        <w:insideH w:val="single" w:color="FFDB6E" w:themeColor="accent4" w:themeTint="90" w:sz="4" w:space="0"/>
      </w:tblBorders>
    </w:tblPr>
  </w:style>
  <w:style w:type="table" w:customStyle="1" w:styleId="142">
    <w:name w:val="Grid Table 1 Light - Accent 3"/>
    <w:basedOn w:val="12"/>
    <w:qFormat/>
    <w:uiPriority w:val="0"/>
    <w:tblPr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</w:style>
  <w:style w:type="table" w:customStyle="1" w:styleId="143">
    <w:name w:val="Bordered &amp; Lined - Accent 4"/>
    <w:basedOn w:val="12"/>
    <w:qFormat/>
    <w:uiPriority w:val="0"/>
    <w:rPr>
      <w:color w:val="404040"/>
    </w:rPr>
    <w:tblPr>
      <w:tblBorders>
        <w:top w:val="single" w:color="947000" w:themeColor="accent4" w:themeShade="95" w:sz="4" w:space="0"/>
        <w:left w:val="single" w:color="947000" w:themeColor="accent4" w:themeShade="95" w:sz="4" w:space="0"/>
        <w:bottom w:val="single" w:color="947000" w:themeColor="accent4" w:themeShade="95" w:sz="4" w:space="0"/>
        <w:right w:val="single" w:color="947000" w:themeColor="accent4" w:themeShade="95" w:sz="4" w:space="0"/>
        <w:insideH w:val="single" w:color="947000" w:themeColor="accent4" w:themeShade="95" w:sz="4" w:space="0"/>
        <w:insideV w:val="single" w:color="947000" w:themeColor="accent4" w:themeShade="95" w:sz="4" w:space="0"/>
      </w:tblBorders>
    </w:tblPr>
  </w:style>
  <w:style w:type="table" w:customStyle="1" w:styleId="144">
    <w:name w:val="List Table 1 Light - Accent 6"/>
    <w:basedOn w:val="12"/>
    <w:qFormat/>
    <w:uiPriority w:val="0"/>
  </w:style>
  <w:style w:type="table" w:customStyle="1" w:styleId="145">
    <w:name w:val="List Table 6 Colorful - Accent 4"/>
    <w:basedOn w:val="12"/>
    <w:qFormat/>
    <w:uiPriority w:val="0"/>
    <w:tblPr>
      <w:tblBorders>
        <w:top w:val="single" w:color="FFD864" w:themeColor="accent4" w:themeTint="9A" w:sz="4" w:space="0"/>
        <w:bottom w:val="single" w:color="FFD864" w:themeColor="accent4" w:themeTint="9A" w:sz="4" w:space="0"/>
      </w:tblBorders>
    </w:tblPr>
  </w:style>
  <w:style w:type="table" w:customStyle="1" w:styleId="146">
    <w:name w:val="_Style 201"/>
    <w:basedOn w:val="123"/>
    <w:qFormat/>
    <w:uiPriority w:val="0"/>
    <w:rPr>
      <w:color w:val="404040"/>
    </w:rPr>
    <w:tblPr>
      <w:tblCellMar>
        <w:left w:w="108" w:type="dxa"/>
        <w:right w:w="108" w:type="dxa"/>
      </w:tblCellMar>
    </w:tblPr>
  </w:style>
  <w:style w:type="table" w:customStyle="1" w:styleId="147">
    <w:name w:val="Lined - Accent 3"/>
    <w:basedOn w:val="12"/>
    <w:qFormat/>
    <w:uiPriority w:val="0"/>
    <w:rPr>
      <w:color w:val="404040"/>
    </w:rPr>
  </w:style>
  <w:style w:type="table" w:customStyle="1" w:styleId="148">
    <w:name w:val="Таблица простая 11"/>
    <w:basedOn w:val="12"/>
    <w:qFormat/>
    <w:uiPriority w:val="0"/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</w:tblPr>
  </w:style>
  <w:style w:type="table" w:customStyle="1" w:styleId="149">
    <w:name w:val="Grid Table 6 Colorful - Accent 2"/>
    <w:basedOn w:val="12"/>
    <w:qFormat/>
    <w:uiPriority w:val="0"/>
    <w:tblPr>
      <w:tblBorders>
        <w:top w:val="single" w:color="F4B285" w:themeColor="accent2" w:themeTint="97" w:sz="4" w:space="0"/>
        <w:left w:val="single" w:color="F4B285" w:themeColor="accent2" w:themeTint="97" w:sz="4" w:space="0"/>
        <w:bottom w:val="single" w:color="F4B285" w:themeColor="accent2" w:themeTint="97" w:sz="4" w:space="0"/>
        <w:right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</w:style>
  <w:style w:type="table" w:customStyle="1" w:styleId="150">
    <w:name w:val="Grid Table 2 - Accent 6"/>
    <w:basedOn w:val="12"/>
    <w:qFormat/>
    <w:uiPriority w:val="0"/>
    <w:tblPr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</w:style>
  <w:style w:type="table" w:customStyle="1" w:styleId="151">
    <w:name w:val="Bordered - Accent 3"/>
    <w:basedOn w:val="12"/>
    <w:qFormat/>
    <w:uiPriority w:val="0"/>
    <w:tblPr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</w:style>
  <w:style w:type="table" w:customStyle="1" w:styleId="152">
    <w:name w:val="Grid Table 2 - Accent 2"/>
    <w:basedOn w:val="12"/>
    <w:qFormat/>
    <w:uiPriority w:val="0"/>
    <w:tblPr>
      <w:tblBorders>
        <w:bottom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</w:style>
  <w:style w:type="table" w:customStyle="1" w:styleId="153">
    <w:name w:val="List Table 5 Dark - Accent 6"/>
    <w:basedOn w:val="12"/>
    <w:qFormat/>
    <w:uiPriority w:val="0"/>
    <w:tblPr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</w:tblPr>
  </w:style>
  <w:style w:type="table" w:customStyle="1" w:styleId="154">
    <w:name w:val="Table Grid Light"/>
    <w:basedOn w:val="12"/>
    <w:uiPriority w:val="0"/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</w:tblPr>
  </w:style>
  <w:style w:type="table" w:customStyle="1" w:styleId="155">
    <w:name w:val="Grid Table 4 - Accent 3"/>
    <w:basedOn w:val="12"/>
    <w:qFormat/>
    <w:uiPriority w:val="0"/>
    <w:tblPr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</w:style>
  <w:style w:type="table" w:customStyle="1" w:styleId="156">
    <w:name w:val="List Table 7 Colorful - Accent 1"/>
    <w:basedOn w:val="12"/>
    <w:qFormat/>
    <w:uiPriority w:val="0"/>
    <w:tblPr>
      <w:tblBorders>
        <w:right w:val="single" w:color="4472C4" w:themeColor="accent1" w:sz="4" w:space="0"/>
      </w:tblBorders>
    </w:tblPr>
  </w:style>
  <w:style w:type="table" w:customStyle="1" w:styleId="157">
    <w:name w:val="List Table 6 Colorful - Accent 1"/>
    <w:basedOn w:val="12"/>
    <w:qFormat/>
    <w:uiPriority w:val="0"/>
    <w:tblPr>
      <w:tblBorders>
        <w:top w:val="single" w:color="4472C4" w:themeColor="accent1" w:sz="4" w:space="0"/>
        <w:bottom w:val="single" w:color="4472C4" w:themeColor="accent1" w:sz="4" w:space="0"/>
      </w:tblBorders>
    </w:tblPr>
  </w:style>
  <w:style w:type="table" w:customStyle="1" w:styleId="158">
    <w:name w:val="Grid Table 1 Light - Accent 5"/>
    <w:basedOn w:val="12"/>
    <w:qFormat/>
    <w:uiPriority w:val="0"/>
    <w:tblPr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</w:style>
  <w:style w:type="table" w:customStyle="1" w:styleId="159">
    <w:name w:val="List Table 7 Colorful - Accent 4"/>
    <w:basedOn w:val="12"/>
    <w:qFormat/>
    <w:uiPriority w:val="0"/>
    <w:tblPr>
      <w:tblBorders>
        <w:right w:val="single" w:color="FFD864" w:themeColor="accent4" w:themeTint="9A" w:sz="4" w:space="0"/>
      </w:tblBorders>
    </w:tblPr>
  </w:style>
  <w:style w:type="table" w:customStyle="1" w:styleId="160">
    <w:name w:val="List Table 2 - Accent 5"/>
    <w:basedOn w:val="12"/>
    <w:qFormat/>
    <w:uiPriority w:val="0"/>
    <w:tblPr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</w:tblPr>
  </w:style>
  <w:style w:type="table" w:customStyle="1" w:styleId="161">
    <w:name w:val="List Table 3 - Accent 1"/>
    <w:basedOn w:val="12"/>
    <w:qFormat/>
    <w:uiPriority w:val="0"/>
    <w:tblPr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</w:style>
  <w:style w:type="table" w:customStyle="1" w:styleId="162">
    <w:name w:val="Список-таблица 7 цветная1"/>
    <w:basedOn w:val="12"/>
    <w:qFormat/>
    <w:uiPriority w:val="0"/>
    <w:tblPr>
      <w:tblBorders>
        <w:right w:val="single" w:color="7E7E7E" w:themeColor="text1" w:themeTint="80" w:sz="4" w:space="0"/>
      </w:tblBorders>
    </w:tblPr>
  </w:style>
  <w:style w:type="table" w:customStyle="1" w:styleId="163">
    <w:name w:val="List Table 6 Colorful - Accent 2"/>
    <w:basedOn w:val="12"/>
    <w:qFormat/>
    <w:uiPriority w:val="0"/>
    <w:tblPr>
      <w:tblBorders>
        <w:top w:val="single" w:color="F4B285" w:themeColor="accent2" w:themeTint="97" w:sz="4" w:space="0"/>
        <w:bottom w:val="single" w:color="F4B285" w:themeColor="accent2" w:themeTint="97" w:sz="4" w:space="0"/>
      </w:tblBorders>
    </w:tblPr>
  </w:style>
  <w:style w:type="table" w:customStyle="1" w:styleId="164">
    <w:name w:val="Таблица-сетка 5 темная1"/>
    <w:basedOn w:val="12"/>
    <w:qFormat/>
    <w:uiPriority w:val="0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</w:style>
  <w:style w:type="table" w:customStyle="1" w:styleId="165">
    <w:name w:val="Список-таблица 1 светлая1"/>
    <w:basedOn w:val="12"/>
    <w:qFormat/>
    <w:uiPriority w:val="0"/>
  </w:style>
  <w:style w:type="table" w:customStyle="1" w:styleId="166">
    <w:name w:val="List Table 1 Light - Accent 2"/>
    <w:basedOn w:val="12"/>
    <w:qFormat/>
    <w:uiPriority w:val="0"/>
  </w:style>
  <w:style w:type="table" w:customStyle="1" w:styleId="167">
    <w:name w:val="List Table 5 Dark - Accent 1"/>
    <w:basedOn w:val="12"/>
    <w:qFormat/>
    <w:uiPriority w:val="0"/>
    <w:tblPr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</w:tblPr>
  </w:style>
  <w:style w:type="table" w:customStyle="1" w:styleId="168">
    <w:name w:val="Grid Table 2 - Accent 3"/>
    <w:basedOn w:val="12"/>
    <w:qFormat/>
    <w:uiPriority w:val="0"/>
    <w:tblPr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</w:style>
  <w:style w:type="table" w:customStyle="1" w:styleId="169">
    <w:name w:val="List Table 1 Light - Accent 1"/>
    <w:basedOn w:val="12"/>
    <w:qFormat/>
    <w:uiPriority w:val="0"/>
  </w:style>
  <w:style w:type="table" w:customStyle="1" w:styleId="170">
    <w:name w:val="Список-таблица 6 цветная1"/>
    <w:basedOn w:val="12"/>
    <w:qFormat/>
    <w:uiPriority w:val="0"/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</w:style>
  <w:style w:type="table" w:customStyle="1" w:styleId="171">
    <w:name w:val="List Table 6 Colorful - Accent 3"/>
    <w:basedOn w:val="12"/>
    <w:qFormat/>
    <w:uiPriority w:val="0"/>
    <w:tblPr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</w:style>
  <w:style w:type="table" w:customStyle="1" w:styleId="172">
    <w:name w:val="List Table 7 Colorful - Accent 6"/>
    <w:basedOn w:val="12"/>
    <w:qFormat/>
    <w:uiPriority w:val="0"/>
    <w:tblPr>
      <w:tblBorders>
        <w:right w:val="single" w:color="A9D08E" w:themeColor="accent6" w:themeTint="98" w:sz="4" w:space="0"/>
      </w:tblBorders>
    </w:tblPr>
  </w:style>
  <w:style w:type="table" w:customStyle="1" w:styleId="173">
    <w:name w:val="List Table 4 - Accent 3"/>
    <w:basedOn w:val="12"/>
    <w:qFormat/>
    <w:uiPriority w:val="0"/>
    <w:tblPr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</w:style>
  <w:style w:type="table" w:customStyle="1" w:styleId="174">
    <w:name w:val="Grid Table 5 Dark - Accent 2"/>
    <w:basedOn w:val="12"/>
    <w:qFormat/>
    <w:uiPriority w:val="0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</w:style>
  <w:style w:type="table" w:customStyle="1" w:styleId="175">
    <w:name w:val="Lined - Accent 2"/>
    <w:basedOn w:val="12"/>
    <w:qFormat/>
    <w:uiPriority w:val="0"/>
    <w:rPr>
      <w:color w:val="404040"/>
    </w:rPr>
  </w:style>
  <w:style w:type="table" w:customStyle="1" w:styleId="176">
    <w:name w:val="Grid Table 5 Dark - Accent 3"/>
    <w:basedOn w:val="12"/>
    <w:qFormat/>
    <w:uiPriority w:val="0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</w:style>
  <w:style w:type="table" w:customStyle="1" w:styleId="177">
    <w:name w:val="Bordered &amp; Lined - Accent 1"/>
    <w:basedOn w:val="12"/>
    <w:qFormat/>
    <w:uiPriority w:val="0"/>
    <w:rPr>
      <w:color w:val="404040"/>
    </w:rPr>
    <w:tblPr>
      <w:tblBorders>
        <w:top w:val="single" w:color="244175" w:themeColor="accent1" w:themeShade="95" w:sz="4" w:space="0"/>
        <w:left w:val="single" w:color="244175" w:themeColor="accent1" w:themeShade="95" w:sz="4" w:space="0"/>
        <w:bottom w:val="single" w:color="244175" w:themeColor="accent1" w:themeShade="95" w:sz="4" w:space="0"/>
        <w:right w:val="single" w:color="244175" w:themeColor="accent1" w:themeShade="95" w:sz="4" w:space="0"/>
        <w:insideH w:val="single" w:color="244175" w:themeColor="accent1" w:themeShade="95" w:sz="4" w:space="0"/>
        <w:insideV w:val="single" w:color="244175" w:themeColor="accent1" w:themeShade="95" w:sz="4" w:space="0"/>
      </w:tblBorders>
    </w:tblPr>
  </w:style>
  <w:style w:type="table" w:customStyle="1" w:styleId="178">
    <w:name w:val="Таблица простая 51"/>
    <w:basedOn w:val="12"/>
    <w:qFormat/>
    <w:uiPriority w:val="0"/>
  </w:style>
  <w:style w:type="table" w:customStyle="1" w:styleId="179">
    <w:name w:val="Таблица-сетка 41"/>
    <w:basedOn w:val="12"/>
    <w:qFormat/>
    <w:uiPriority w:val="0"/>
    <w:tblPr>
      <w:tblBorders>
        <w:top w:val="single" w:color="6E6E6E" w:themeColor="text1" w:themeTint="90" w:sz="4" w:space="0"/>
        <w:left w:val="single" w:color="6E6E6E" w:themeColor="text1" w:themeTint="90" w:sz="4" w:space="0"/>
        <w:bottom w:val="single" w:color="6E6E6E" w:themeColor="text1" w:themeTint="90" w:sz="4" w:space="0"/>
        <w:right w:val="single" w:color="6E6E6E" w:themeColor="text1" w:themeTint="90" w:sz="4" w:space="0"/>
        <w:insideH w:val="single" w:color="6E6E6E" w:themeColor="text1" w:themeTint="90" w:sz="4" w:space="0"/>
        <w:insideV w:val="single" w:color="6E6E6E" w:themeColor="text1" w:themeTint="90" w:sz="4" w:space="0"/>
      </w:tblBorders>
    </w:tblPr>
  </w:style>
  <w:style w:type="table" w:customStyle="1" w:styleId="180">
    <w:name w:val="Bordered &amp; Lined - Accent 2"/>
    <w:basedOn w:val="12"/>
    <w:qFormat/>
    <w:uiPriority w:val="0"/>
    <w:rPr>
      <w:color w:val="404040"/>
    </w:rPr>
    <w:tblPr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</w:style>
  <w:style w:type="table" w:customStyle="1" w:styleId="181">
    <w:name w:val="Bordered - Accent 1"/>
    <w:basedOn w:val="12"/>
    <w:qFormat/>
    <w:uiPriority w:val="0"/>
    <w:tblPr>
      <w:tblBorders>
        <w:top w:val="single" w:color="B3C6E7" w:themeColor="accent1" w:themeTint="67" w:sz="4" w:space="0"/>
        <w:left w:val="single" w:color="B3C6E7" w:themeColor="accent1" w:themeTint="67" w:sz="4" w:space="0"/>
        <w:bottom w:val="single" w:color="B3C6E7" w:themeColor="accent1" w:themeTint="67" w:sz="4" w:space="0"/>
        <w:right w:val="single" w:color="B3C6E7" w:themeColor="accent1" w:themeTint="67" w:sz="4" w:space="0"/>
        <w:insideH w:val="single" w:color="B3C6E7" w:themeColor="accent1" w:themeTint="67" w:sz="4" w:space="0"/>
        <w:insideV w:val="single" w:color="B3C6E7" w:themeColor="accent1" w:themeTint="67" w:sz="4" w:space="0"/>
      </w:tblBorders>
    </w:tblPr>
  </w:style>
  <w:style w:type="table" w:customStyle="1" w:styleId="182">
    <w:name w:val="List Table 3 - Accent 5"/>
    <w:basedOn w:val="12"/>
    <w:qFormat/>
    <w:uiPriority w:val="0"/>
    <w:tblPr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</w:tblPr>
  </w:style>
  <w:style w:type="table" w:customStyle="1" w:styleId="183">
    <w:name w:val="List Table 7 Colorful - Accent 3"/>
    <w:basedOn w:val="12"/>
    <w:qFormat/>
    <w:uiPriority w:val="0"/>
    <w:tblPr>
      <w:tblBorders>
        <w:right w:val="single" w:color="C9C9C9" w:themeColor="accent3" w:themeTint="98" w:sz="4" w:space="0"/>
      </w:tblBorders>
    </w:tblPr>
  </w:style>
  <w:style w:type="table" w:customStyle="1" w:styleId="184">
    <w:name w:val="List Table 5 Dark - Accent 4"/>
    <w:basedOn w:val="12"/>
    <w:qFormat/>
    <w:uiPriority w:val="0"/>
    <w:tblPr>
      <w:tblBorders>
        <w:top w:val="single" w:color="FFD864" w:themeColor="accent4" w:themeTint="9A" w:sz="32" w:space="0"/>
        <w:left w:val="single" w:color="FFD864" w:themeColor="accent4" w:themeTint="9A" w:sz="32" w:space="0"/>
        <w:bottom w:val="single" w:color="FFD864" w:themeColor="accent4" w:themeTint="9A" w:sz="32" w:space="0"/>
        <w:right w:val="single" w:color="FFD864" w:themeColor="accent4" w:themeTint="9A" w:sz="32" w:space="0"/>
      </w:tblBorders>
    </w:tblPr>
  </w:style>
  <w:style w:type="table" w:customStyle="1" w:styleId="185">
    <w:name w:val="List Table 6 Colorful - Accent 5"/>
    <w:basedOn w:val="12"/>
    <w:qFormat/>
    <w:uiPriority w:val="0"/>
    <w:tblPr>
      <w:tblBorders>
        <w:top w:val="single" w:color="9BC2E5" w:themeColor="accent5" w:themeTint="9A" w:sz="4" w:space="0"/>
        <w:bottom w:val="single" w:color="9BC2E5" w:themeColor="accent5" w:themeTint="9A" w:sz="4" w:space="0"/>
      </w:tblBorders>
    </w:tblPr>
  </w:style>
  <w:style w:type="table" w:customStyle="1" w:styleId="186">
    <w:name w:val="Grid Table 5 Dark- Accent 1"/>
    <w:basedOn w:val="12"/>
    <w:qFormat/>
    <w:uiPriority w:val="0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</w:style>
  <w:style w:type="table" w:customStyle="1" w:styleId="187">
    <w:name w:val="Grid Table 6 Colorful - Accent 4"/>
    <w:basedOn w:val="12"/>
    <w:qFormat/>
    <w:uiPriority w:val="0"/>
    <w:tblPr>
      <w:tblBorders>
        <w:top w:val="single" w:color="FFD864" w:themeColor="accent4" w:themeTint="9A" w:sz="4" w:space="0"/>
        <w:left w:val="single" w:color="FFD864" w:themeColor="accent4" w:themeTint="9A" w:sz="4" w:space="0"/>
        <w:bottom w:val="single" w:color="FFD864" w:themeColor="accent4" w:themeTint="9A" w:sz="4" w:space="0"/>
        <w:right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</w:style>
  <w:style w:type="table" w:customStyle="1" w:styleId="188">
    <w:name w:val="_Style 202"/>
    <w:basedOn w:val="123"/>
    <w:qFormat/>
    <w:uiPriority w:val="0"/>
    <w:rPr>
      <w:color w:val="404040"/>
    </w:rPr>
    <w:tblPr>
      <w:tblCellMar>
        <w:left w:w="108" w:type="dxa"/>
        <w:right w:w="108" w:type="dxa"/>
      </w:tblCellMar>
    </w:tblPr>
  </w:style>
  <w:style w:type="table" w:customStyle="1" w:styleId="189">
    <w:name w:val="Bordered &amp; Lined - Accent 3"/>
    <w:basedOn w:val="12"/>
    <w:qFormat/>
    <w:uiPriority w:val="0"/>
    <w:rPr>
      <w:color w:val="404040"/>
    </w:rPr>
    <w:tblPr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</w:style>
  <w:style w:type="table" w:customStyle="1" w:styleId="190">
    <w:name w:val="Grid Table 5 Dark - Accent 6"/>
    <w:basedOn w:val="12"/>
    <w:qFormat/>
    <w:uiPriority w:val="0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</w:style>
  <w:style w:type="table" w:customStyle="1" w:styleId="191">
    <w:name w:val="Grid Table 4 - Accent 1"/>
    <w:basedOn w:val="12"/>
    <w:qFormat/>
    <w:uiPriority w:val="0"/>
    <w:tblPr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</w:tblPr>
  </w:style>
  <w:style w:type="table" w:customStyle="1" w:styleId="192">
    <w:name w:val="Grid Table 4 - Accent 2"/>
    <w:basedOn w:val="12"/>
    <w:qFormat/>
    <w:uiPriority w:val="0"/>
    <w:tblPr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</w:style>
  <w:style w:type="table" w:customStyle="1" w:styleId="193">
    <w:name w:val="Таблица простая 21"/>
    <w:basedOn w:val="12"/>
    <w:qFormat/>
    <w:uiPriority w:val="0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</w:style>
  <w:style w:type="table" w:customStyle="1" w:styleId="194">
    <w:name w:val="List Table 6 Colorful - Accent 6"/>
    <w:basedOn w:val="12"/>
    <w:qFormat/>
    <w:uiPriority w:val="0"/>
    <w:tblPr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</w:style>
  <w:style w:type="table" w:customStyle="1" w:styleId="195">
    <w:name w:val="Grid Table 6 Colorful - Accent 1"/>
    <w:basedOn w:val="12"/>
    <w:qFormat/>
    <w:uiPriority w:val="0"/>
    <w:tblPr>
      <w:tblBorders>
        <w:top w:val="single" w:color="A1B8E1" w:themeColor="accent1" w:themeTint="80" w:sz="4" w:space="0"/>
        <w:left w:val="single" w:color="A1B8E1" w:themeColor="accent1" w:themeTint="80" w:sz="4" w:space="0"/>
        <w:bottom w:val="single" w:color="A1B8E1" w:themeColor="accent1" w:themeTint="80" w:sz="4" w:space="0"/>
        <w:right w:val="single" w:color="A1B8E1" w:themeColor="accent1" w:themeTint="80" w:sz="4" w:space="0"/>
        <w:insideH w:val="single" w:color="A1B8E1" w:themeColor="accent1" w:themeTint="80" w:sz="4" w:space="0"/>
        <w:insideV w:val="single" w:color="A1B8E1" w:themeColor="accent1" w:themeTint="80" w:sz="4" w:space="0"/>
      </w:tblBorders>
    </w:tblPr>
  </w:style>
  <w:style w:type="table" w:customStyle="1" w:styleId="196">
    <w:name w:val="Список-таблица 31"/>
    <w:basedOn w:val="12"/>
    <w:qFormat/>
    <w:uiPriority w:val="0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</w:style>
  <w:style w:type="table" w:customStyle="1" w:styleId="197">
    <w:name w:val="List Table 3 - Accent 2"/>
    <w:basedOn w:val="12"/>
    <w:qFormat/>
    <w:uiPriority w:val="0"/>
    <w:tblPr>
      <w:tblBorders>
        <w:top w:val="single" w:color="F4B285" w:themeColor="accent2" w:themeTint="97" w:sz="4" w:space="0"/>
        <w:left w:val="single" w:color="F4B285" w:themeColor="accent2" w:themeTint="97" w:sz="4" w:space="0"/>
        <w:bottom w:val="single" w:color="F4B285" w:themeColor="accent2" w:themeTint="97" w:sz="4" w:space="0"/>
        <w:right w:val="single" w:color="F4B285" w:themeColor="accent2" w:themeTint="97" w:sz="4" w:space="0"/>
      </w:tblBorders>
    </w:tblPr>
  </w:style>
  <w:style w:type="table" w:customStyle="1" w:styleId="198">
    <w:name w:val="List Table 5 Dark - Accent 5"/>
    <w:basedOn w:val="12"/>
    <w:qFormat/>
    <w:uiPriority w:val="0"/>
    <w:tblPr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</w:tblPr>
  </w:style>
  <w:style w:type="table" w:customStyle="1" w:styleId="199">
    <w:name w:val="Grid Table 3 - Accent 1"/>
    <w:basedOn w:val="12"/>
    <w:qFormat/>
    <w:uiPriority w:val="0"/>
    <w:tblPr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</w:style>
  <w:style w:type="table" w:customStyle="1" w:styleId="200">
    <w:name w:val="Bordered - Accent 5"/>
    <w:basedOn w:val="12"/>
    <w:qFormat/>
    <w:uiPriority w:val="0"/>
    <w:tblPr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</w:style>
  <w:style w:type="table" w:customStyle="1" w:styleId="201">
    <w:name w:val="Grid Table 3 - Accent 5"/>
    <w:basedOn w:val="12"/>
    <w:qFormat/>
    <w:uiPriority w:val="0"/>
    <w:tblPr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</w:style>
  <w:style w:type="table" w:customStyle="1" w:styleId="202">
    <w:name w:val="Grid Table 4 - Accent 4"/>
    <w:basedOn w:val="12"/>
    <w:qFormat/>
    <w:uiPriority w:val="0"/>
    <w:tblPr>
      <w:tblBorders>
        <w:top w:val="single" w:color="FFDB6E" w:themeColor="accent4" w:themeTint="90" w:sz="4" w:space="0"/>
        <w:left w:val="single" w:color="FFDB6E" w:themeColor="accent4" w:themeTint="90" w:sz="4" w:space="0"/>
        <w:bottom w:val="single" w:color="FFDB6E" w:themeColor="accent4" w:themeTint="90" w:sz="4" w:space="0"/>
        <w:right w:val="single" w:color="FFDB6E" w:themeColor="accent4" w:themeTint="90" w:sz="4" w:space="0"/>
        <w:insideH w:val="single" w:color="FFDB6E" w:themeColor="accent4" w:themeTint="90" w:sz="4" w:space="0"/>
        <w:insideV w:val="single" w:color="FFDB6E" w:themeColor="accent4" w:themeTint="90" w:sz="4" w:space="0"/>
      </w:tblBorders>
    </w:tblPr>
  </w:style>
  <w:style w:type="table" w:customStyle="1" w:styleId="203">
    <w:name w:val="Grid Table 3 - Accent 4"/>
    <w:basedOn w:val="12"/>
    <w:qFormat/>
    <w:uiPriority w:val="0"/>
    <w:tblPr>
      <w:tblBorders>
        <w:bottom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</w:style>
  <w:style w:type="table" w:customStyle="1" w:styleId="204">
    <w:name w:val="_Style 205"/>
    <w:basedOn w:val="123"/>
    <w:qFormat/>
    <w:uiPriority w:val="0"/>
    <w:rPr>
      <w:color w:val="404040"/>
    </w:rPr>
    <w:tblPr>
      <w:tblCellMar>
        <w:left w:w="108" w:type="dxa"/>
        <w:right w:w="108" w:type="dxa"/>
      </w:tblCellMar>
    </w:tblPr>
  </w:style>
  <w:style w:type="table" w:customStyle="1" w:styleId="205">
    <w:name w:val="Таблица-сетка 6 цветная1"/>
    <w:basedOn w:val="12"/>
    <w:qFormat/>
    <w:uiPriority w:val="0"/>
    <w:tblPr>
      <w:tblBorders>
        <w:top w:val="single" w:color="7E7E7E" w:themeColor="text1" w:themeTint="80" w:sz="4" w:space="0"/>
        <w:left w:val="single" w:color="7E7E7E" w:themeColor="text1" w:themeTint="80" w:sz="4" w:space="0"/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</w:tblPr>
  </w:style>
  <w:style w:type="table" w:customStyle="1" w:styleId="206">
    <w:name w:val="Таблица-сетка 7 цветная1"/>
    <w:basedOn w:val="12"/>
    <w:qFormat/>
    <w:uiPriority w:val="0"/>
    <w:tblPr>
      <w:tblBorders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</w:tblPr>
  </w:style>
  <w:style w:type="table" w:customStyle="1" w:styleId="207">
    <w:name w:val="Lined - Accent 4"/>
    <w:basedOn w:val="12"/>
    <w:qFormat/>
    <w:uiPriority w:val="0"/>
    <w:rPr>
      <w:color w:val="404040"/>
    </w:rPr>
  </w:style>
  <w:style w:type="table" w:customStyle="1" w:styleId="208">
    <w:name w:val="List Table 2 - Accent 2"/>
    <w:basedOn w:val="12"/>
    <w:qFormat/>
    <w:uiPriority w:val="0"/>
    <w:tblPr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</w:style>
  <w:style w:type="table" w:customStyle="1" w:styleId="209">
    <w:name w:val="_Style 204"/>
    <w:basedOn w:val="123"/>
    <w:qFormat/>
    <w:uiPriority w:val="0"/>
    <w:rPr>
      <w:color w:val="404040"/>
    </w:rPr>
    <w:tblPr>
      <w:tblCellMar>
        <w:left w:w="108" w:type="dxa"/>
        <w:right w:w="108" w:type="dxa"/>
      </w:tblCellMar>
    </w:tblPr>
  </w:style>
  <w:style w:type="table" w:customStyle="1" w:styleId="210">
    <w:name w:val="List Table 3 - Accent 6"/>
    <w:basedOn w:val="12"/>
    <w:qFormat/>
    <w:uiPriority w:val="0"/>
    <w:tblPr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</w:style>
  <w:style w:type="table" w:customStyle="1" w:styleId="211">
    <w:name w:val="List Table 5 Dark - Accent 3"/>
    <w:basedOn w:val="12"/>
    <w:qFormat/>
    <w:uiPriority w:val="0"/>
    <w:tblPr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</w:tblPr>
  </w:style>
  <w:style w:type="table" w:customStyle="1" w:styleId="212">
    <w:name w:val="Lined - Accent 6"/>
    <w:basedOn w:val="12"/>
    <w:qFormat/>
    <w:uiPriority w:val="0"/>
    <w:rPr>
      <w:color w:val="404040"/>
    </w:rPr>
  </w:style>
  <w:style w:type="table" w:customStyle="1" w:styleId="213">
    <w:name w:val="Grid Table 1 Light - Accent 4"/>
    <w:basedOn w:val="12"/>
    <w:qFormat/>
    <w:uiPriority w:val="0"/>
    <w:tblPr>
      <w:tblBorders>
        <w:top w:val="single" w:color="FFE597" w:themeColor="accent4" w:themeTint="67" w:sz="4" w:space="0"/>
        <w:left w:val="single" w:color="FFE597" w:themeColor="accent4" w:themeTint="67" w:sz="4" w:space="0"/>
        <w:bottom w:val="single" w:color="FFE597" w:themeColor="accent4" w:themeTint="67" w:sz="4" w:space="0"/>
        <w:right w:val="single" w:color="FFE597" w:themeColor="accent4" w:themeTint="67" w:sz="4" w:space="0"/>
        <w:insideH w:val="single" w:color="FFE597" w:themeColor="accent4" w:themeTint="67" w:sz="4" w:space="0"/>
        <w:insideV w:val="single" w:color="FFE597" w:themeColor="accent4" w:themeTint="67" w:sz="4" w:space="0"/>
      </w:tblBorders>
    </w:tblPr>
  </w:style>
  <w:style w:type="table" w:customStyle="1" w:styleId="214">
    <w:name w:val="Таблица простая 31"/>
    <w:basedOn w:val="12"/>
    <w:qFormat/>
    <w:uiPriority w:val="0"/>
  </w:style>
  <w:style w:type="table" w:customStyle="1" w:styleId="215">
    <w:name w:val="Bordered"/>
    <w:basedOn w:val="12"/>
    <w:qFormat/>
    <w:uiPriority w:val="0"/>
    <w:tblPr>
      <w:tblBorders>
        <w:top w:val="single" w:color="D8D8D8" w:themeColor="text1" w:themeTint="26" w:sz="4" w:space="0"/>
        <w:left w:val="single" w:color="D8D8D8" w:themeColor="text1" w:themeTint="26" w:sz="4" w:space="0"/>
        <w:bottom w:val="single" w:color="D8D8D8" w:themeColor="text1" w:themeTint="26" w:sz="4" w:space="0"/>
        <w:right w:val="single" w:color="D8D8D8" w:themeColor="text1" w:themeTint="26" w:sz="4" w:space="0"/>
        <w:insideH w:val="single" w:color="D8D8D8" w:themeColor="text1" w:themeTint="26" w:sz="4" w:space="0"/>
        <w:insideV w:val="single" w:color="D8D8D8" w:themeColor="text1" w:themeTint="26" w:sz="4" w:space="0"/>
      </w:tblBorders>
    </w:tblPr>
  </w:style>
  <w:style w:type="table" w:customStyle="1" w:styleId="216">
    <w:name w:val="Grid Table 1 Light - Accent 6"/>
    <w:basedOn w:val="12"/>
    <w:qFormat/>
    <w:uiPriority w:val="0"/>
    <w:tblPr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</w:style>
  <w:style w:type="table" w:customStyle="1" w:styleId="217">
    <w:name w:val="Grid Table 1 Light - Accent 1"/>
    <w:basedOn w:val="12"/>
    <w:qFormat/>
    <w:uiPriority w:val="0"/>
    <w:tblPr>
      <w:tblBorders>
        <w:top w:val="single" w:color="B3C6E7" w:themeColor="accent1" w:themeTint="67" w:sz="4" w:space="0"/>
        <w:left w:val="single" w:color="B3C6E7" w:themeColor="accent1" w:themeTint="67" w:sz="4" w:space="0"/>
        <w:bottom w:val="single" w:color="B3C6E7" w:themeColor="accent1" w:themeTint="67" w:sz="4" w:space="0"/>
        <w:right w:val="single" w:color="B3C6E7" w:themeColor="accent1" w:themeTint="67" w:sz="4" w:space="0"/>
        <w:insideH w:val="single" w:color="B3C6E7" w:themeColor="accent1" w:themeTint="67" w:sz="4" w:space="0"/>
        <w:insideV w:val="single" w:color="B3C6E7" w:themeColor="accent1" w:themeTint="67" w:sz="4" w:space="0"/>
      </w:tblBorders>
    </w:tblPr>
  </w:style>
  <w:style w:type="table" w:customStyle="1" w:styleId="218">
    <w:name w:val="Bordered - Accent 4"/>
    <w:basedOn w:val="12"/>
    <w:qFormat/>
    <w:uiPriority w:val="0"/>
    <w:tblPr>
      <w:tblBorders>
        <w:top w:val="single" w:color="FFE597" w:themeColor="accent4" w:themeTint="67" w:sz="4" w:space="0"/>
        <w:left w:val="single" w:color="FFE597" w:themeColor="accent4" w:themeTint="67" w:sz="4" w:space="0"/>
        <w:bottom w:val="single" w:color="FFE597" w:themeColor="accent4" w:themeTint="67" w:sz="4" w:space="0"/>
        <w:right w:val="single" w:color="FFE597" w:themeColor="accent4" w:themeTint="67" w:sz="4" w:space="0"/>
        <w:insideH w:val="single" w:color="FFE597" w:themeColor="accent4" w:themeTint="67" w:sz="4" w:space="0"/>
        <w:insideV w:val="single" w:color="FFE597" w:themeColor="accent4" w:themeTint="67" w:sz="4" w:space="0"/>
      </w:tblBorders>
    </w:tblPr>
  </w:style>
  <w:style w:type="table" w:customStyle="1" w:styleId="219">
    <w:name w:val="Таблица-сетка 1 светлая1"/>
    <w:basedOn w:val="12"/>
    <w:qFormat/>
    <w:uiPriority w:val="0"/>
    <w:tblPr>
      <w:tblBorders>
        <w:top w:val="single" w:color="979797" w:themeColor="text1" w:themeTint="67" w:sz="4" w:space="0"/>
        <w:left w:val="single" w:color="979797" w:themeColor="text1" w:themeTint="67" w:sz="4" w:space="0"/>
        <w:bottom w:val="single" w:color="979797" w:themeColor="text1" w:themeTint="67" w:sz="4" w:space="0"/>
        <w:right w:val="single" w:color="979797" w:themeColor="text1" w:themeTint="67" w:sz="4" w:space="0"/>
        <w:insideH w:val="single" w:color="979797" w:themeColor="text1" w:themeTint="67" w:sz="4" w:space="0"/>
        <w:insideV w:val="single" w:color="979797" w:themeColor="text1" w:themeTint="67" w:sz="4" w:space="0"/>
      </w:tblBorders>
    </w:tblPr>
  </w:style>
  <w:style w:type="table" w:customStyle="1" w:styleId="220">
    <w:name w:val="Список-таблица 41"/>
    <w:basedOn w:val="12"/>
    <w:qFormat/>
    <w:uiPriority w:val="0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</w:style>
  <w:style w:type="table" w:customStyle="1" w:styleId="221">
    <w:name w:val="List Table 2 - Accent 4"/>
    <w:basedOn w:val="12"/>
    <w:qFormat/>
    <w:uiPriority w:val="0"/>
    <w:tblPr>
      <w:tblBorders>
        <w:top w:val="single" w:color="FFDB6E" w:themeColor="accent4" w:themeTint="90" w:sz="4" w:space="0"/>
        <w:bottom w:val="single" w:color="FFDB6E" w:themeColor="accent4" w:themeTint="90" w:sz="4" w:space="0"/>
        <w:insideH w:val="single" w:color="FFDB6E" w:themeColor="accent4" w:themeTint="90" w:sz="4" w:space="0"/>
      </w:tblBorders>
    </w:tblPr>
  </w:style>
  <w:style w:type="table" w:customStyle="1" w:styleId="222">
    <w:name w:val="Bordered - Accent 2"/>
    <w:basedOn w:val="12"/>
    <w:qFormat/>
    <w:uiPriority w:val="0"/>
    <w:tblPr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</w:style>
  <w:style w:type="table" w:customStyle="1" w:styleId="223">
    <w:name w:val="List Table 1 Light - Accent 5"/>
    <w:basedOn w:val="12"/>
    <w:qFormat/>
    <w:uiPriority w:val="0"/>
  </w:style>
  <w:style w:type="table" w:customStyle="1" w:styleId="224">
    <w:name w:val="List Table 7 Colorful - Accent 5"/>
    <w:basedOn w:val="12"/>
    <w:qFormat/>
    <w:uiPriority w:val="0"/>
    <w:tblPr>
      <w:tblBorders>
        <w:right w:val="single" w:color="9BC2E5" w:themeColor="accent5" w:themeTint="9A" w:sz="4" w:space="0"/>
      </w:tblBorders>
    </w:tblPr>
  </w:style>
  <w:style w:type="table" w:customStyle="1" w:styleId="225">
    <w:name w:val="List Table 4 - Accent 5"/>
    <w:basedOn w:val="12"/>
    <w:qFormat/>
    <w:uiPriority w:val="0"/>
    <w:tblPr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</w:tblPr>
  </w:style>
  <w:style w:type="table" w:customStyle="1" w:styleId="226">
    <w:name w:val="_Style 203"/>
    <w:basedOn w:val="123"/>
    <w:qFormat/>
    <w:uiPriority w:val="0"/>
    <w:rPr>
      <w:color w:val="404040"/>
    </w:rPr>
    <w:tblPr>
      <w:tblCellMar>
        <w:left w:w="108" w:type="dxa"/>
        <w:right w:w="108" w:type="dxa"/>
      </w:tblCellMar>
    </w:tblPr>
  </w:style>
  <w:style w:type="table" w:customStyle="1" w:styleId="227">
    <w:name w:val="Grid Table 6 Colorful - Accent 6"/>
    <w:basedOn w:val="12"/>
    <w:qFormat/>
    <w:uiPriority w:val="0"/>
    <w:tblPr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6.png"/><Relationship Id="rId13" Type="http://schemas.openxmlformats.org/officeDocument/2006/relationships/image" Target="media/image5.jpe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65</Pages>
  <Words>5643</Words>
  <Characters>36514</Characters>
  <TotalTime>0</TotalTime>
  <ScaleCrop>false</ScaleCrop>
  <LinksUpToDate>false</LinksUpToDate>
  <CharactersWithSpaces>41362</CharactersWithSpaces>
  <Application>WPS Office_12.1.0.25242_F1E327BC-269C-435d-A152-05C5408002CA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2024-03-29T15:43:00Z</dcterms:created>
  <dc:creator>Administrator</dc:creator>
  <cp:lastModifiedBy>Леонид Селиверс�</cp:lastModifiedBy>
  <dcterms:modified xsi:type="dcterms:W3CDTF">2026-04-20T13:54:49Z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eyJoZGlkIjoiNTQwMGZkOTczZjRmMzMyMjNiZTQxNjFlMzM5ZDQxMWYiLCJ1c2VySWQiOiIzNzI4NTc2OTM3NzMzIn0=</vt:lpwstr>
  </property>
  <property fmtid="{D5CDD505-2E9C-101B-9397-08002B2CF9AE}" pid="3" name="KSOProductBuildVer">
    <vt:lpwstr>1049-12.1.0.25242</vt:lpwstr>
  </property>
  <property fmtid="{D5CDD505-2E9C-101B-9397-08002B2CF9AE}" pid="4" name="ICV">
    <vt:lpwstr>E9E242E54356427A8D78300D1DFF3CC7_12</vt:lpwstr>
  </property>
</Properties>
</file>